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A65CE" w14:textId="24414F88" w:rsidR="00560847" w:rsidRPr="00C00EC7" w:rsidRDefault="001D6CAF" w:rsidP="00C00EC7">
      <w:pPr>
        <w:pStyle w:val="berschrift9"/>
        <w:jc w:val="center"/>
        <w:rPr>
          <w:sz w:val="72"/>
          <w:szCs w:val="72"/>
        </w:rPr>
      </w:pPr>
      <w:r>
        <w:rPr>
          <w:sz w:val="72"/>
          <w:szCs w:val="72"/>
        </w:rPr>
        <w:t>Meldeblatt</w:t>
      </w:r>
    </w:p>
    <w:p w14:paraId="5E75BEC0" w14:textId="586B9239" w:rsidR="00C00EC7" w:rsidRDefault="007D353F" w:rsidP="00C00EC7">
      <w:pPr>
        <w:pStyle w:val="berschrift4"/>
        <w:jc w:val="center"/>
      </w:pPr>
      <w:r>
        <w:t xml:space="preserve">FICEP </w:t>
      </w:r>
      <w:r w:rsidR="006C1E80">
        <w:t>Jugendkongress</w:t>
      </w:r>
      <w:r w:rsidR="00A20689">
        <w:t xml:space="preserve"> </w:t>
      </w:r>
      <w:r>
        <w:t>10</w:t>
      </w:r>
      <w:r w:rsidR="006C1E80">
        <w:t xml:space="preserve">. – </w:t>
      </w:r>
      <w:r>
        <w:t>12</w:t>
      </w:r>
      <w:r w:rsidR="006C1E80">
        <w:t xml:space="preserve">. </w:t>
      </w:r>
      <w:r>
        <w:t>April 2026</w:t>
      </w:r>
      <w:r w:rsidR="00A20689">
        <w:t xml:space="preserve"> </w:t>
      </w:r>
    </w:p>
    <w:p w14:paraId="0072EF1F" w14:textId="77777777" w:rsidR="00774EA0" w:rsidRPr="00774EA0" w:rsidRDefault="00774EA0" w:rsidP="00774EA0"/>
    <w:tbl>
      <w:tblPr>
        <w:tblW w:w="9709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6453"/>
      </w:tblGrid>
      <w:tr w:rsidR="006C1E80" w:rsidRPr="00B60A42" w14:paraId="48059B7E" w14:textId="77777777" w:rsidTr="001D6CAF">
        <w:trPr>
          <w:trHeight w:val="500"/>
        </w:trPr>
        <w:tc>
          <w:tcPr>
            <w:tcW w:w="3256" w:type="dxa"/>
            <w:vAlign w:val="center"/>
          </w:tcPr>
          <w:p w14:paraId="7B250E35" w14:textId="77777777" w:rsidR="006C1E80" w:rsidRPr="001D6CAF" w:rsidRDefault="006C1E80" w:rsidP="003A2D80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Vorname: </w:t>
            </w:r>
          </w:p>
        </w:tc>
        <w:tc>
          <w:tcPr>
            <w:tcW w:w="6453" w:type="dxa"/>
            <w:vAlign w:val="center"/>
          </w:tcPr>
          <w:p w14:paraId="5E965346" w14:textId="31D584FB" w:rsidR="006C1E80" w:rsidRPr="00B60A42" w:rsidRDefault="006C1E80" w:rsidP="003A2D80">
            <w:pPr>
              <w:rPr>
                <w:sz w:val="22"/>
              </w:rPr>
            </w:pPr>
          </w:p>
        </w:tc>
      </w:tr>
      <w:tr w:rsidR="001D6CAF" w:rsidRPr="00B60A42" w14:paraId="465A28CB" w14:textId="77777777" w:rsidTr="001D6CAF">
        <w:trPr>
          <w:trHeight w:val="500"/>
        </w:trPr>
        <w:tc>
          <w:tcPr>
            <w:tcW w:w="3256" w:type="dxa"/>
            <w:vAlign w:val="center"/>
          </w:tcPr>
          <w:p w14:paraId="06AD0E95" w14:textId="77777777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Nachname: </w:t>
            </w:r>
          </w:p>
        </w:tc>
        <w:tc>
          <w:tcPr>
            <w:tcW w:w="6453" w:type="dxa"/>
            <w:vAlign w:val="center"/>
          </w:tcPr>
          <w:p w14:paraId="61384273" w14:textId="675B4FD2" w:rsidR="001D6CAF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515C686B" w14:textId="77777777" w:rsidTr="001D6CAF">
        <w:trPr>
          <w:trHeight w:val="500"/>
        </w:trPr>
        <w:tc>
          <w:tcPr>
            <w:tcW w:w="3256" w:type="dxa"/>
            <w:vAlign w:val="center"/>
          </w:tcPr>
          <w:p w14:paraId="1F901867" w14:textId="77777777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Geboren am: </w:t>
            </w:r>
          </w:p>
        </w:tc>
        <w:tc>
          <w:tcPr>
            <w:tcW w:w="6453" w:type="dxa"/>
            <w:vAlign w:val="center"/>
          </w:tcPr>
          <w:p w14:paraId="45D68295" w14:textId="351225CC" w:rsidR="001D6CAF" w:rsidRPr="00B60A42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696E5DE2" w14:textId="77777777" w:rsidTr="001D6CAF">
        <w:trPr>
          <w:trHeight w:val="500"/>
        </w:trPr>
        <w:tc>
          <w:tcPr>
            <w:tcW w:w="3256" w:type="dxa"/>
            <w:vAlign w:val="center"/>
          </w:tcPr>
          <w:p w14:paraId="02138AE3" w14:textId="77777777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Geschlecht: </w:t>
            </w:r>
          </w:p>
        </w:tc>
        <w:tc>
          <w:tcPr>
            <w:tcW w:w="6453" w:type="dxa"/>
            <w:vAlign w:val="center"/>
          </w:tcPr>
          <w:p w14:paraId="37378ECF" w14:textId="1440DC47" w:rsidR="001D6CAF" w:rsidRPr="00B60A42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5BEC5D14" w14:textId="77777777" w:rsidTr="001D6CAF">
        <w:trPr>
          <w:trHeight w:val="500"/>
        </w:trPr>
        <w:tc>
          <w:tcPr>
            <w:tcW w:w="3256" w:type="dxa"/>
            <w:vAlign w:val="center"/>
          </w:tcPr>
          <w:p w14:paraId="4B5BA468" w14:textId="1AFC032C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Wohnanschrift: </w:t>
            </w:r>
          </w:p>
        </w:tc>
        <w:tc>
          <w:tcPr>
            <w:tcW w:w="6453" w:type="dxa"/>
            <w:vAlign w:val="center"/>
          </w:tcPr>
          <w:p w14:paraId="15BF0340" w14:textId="174F491E" w:rsidR="001D6CAF" w:rsidRPr="00B60A42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7E1DF368" w14:textId="77777777" w:rsidTr="001D6CAF">
        <w:trPr>
          <w:cantSplit/>
          <w:trHeight w:val="460"/>
        </w:trPr>
        <w:tc>
          <w:tcPr>
            <w:tcW w:w="3256" w:type="dxa"/>
            <w:vAlign w:val="center"/>
          </w:tcPr>
          <w:p w14:paraId="1214597C" w14:textId="21AE2616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>SPORTUNION-Verein (bitte Bestätigung  beifügen):</w:t>
            </w:r>
          </w:p>
        </w:tc>
        <w:tc>
          <w:tcPr>
            <w:tcW w:w="6453" w:type="dxa"/>
            <w:vAlign w:val="center"/>
          </w:tcPr>
          <w:p w14:paraId="1A2AFC4E" w14:textId="149FE5A3" w:rsidR="001D6CAF" w:rsidRPr="00B60A42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4B2E9F6C" w14:textId="77777777" w:rsidTr="001D6CAF">
        <w:trPr>
          <w:cantSplit/>
          <w:trHeight w:val="500"/>
        </w:trPr>
        <w:tc>
          <w:tcPr>
            <w:tcW w:w="3256" w:type="dxa"/>
            <w:vAlign w:val="center"/>
          </w:tcPr>
          <w:p w14:paraId="59707F77" w14:textId="77777777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>Mailadresse:</w:t>
            </w:r>
          </w:p>
        </w:tc>
        <w:tc>
          <w:tcPr>
            <w:tcW w:w="6453" w:type="dxa"/>
            <w:vAlign w:val="center"/>
          </w:tcPr>
          <w:p w14:paraId="004AA87E" w14:textId="57B4B5A6" w:rsidR="001D6CAF" w:rsidRPr="00B60A42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64B6F6CD" w14:textId="77777777" w:rsidTr="001D6CAF">
        <w:trPr>
          <w:cantSplit/>
          <w:trHeight w:val="500"/>
        </w:trPr>
        <w:tc>
          <w:tcPr>
            <w:tcW w:w="3256" w:type="dxa"/>
            <w:vAlign w:val="center"/>
          </w:tcPr>
          <w:p w14:paraId="639EE9AF" w14:textId="77777777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 xml:space="preserve">Telefonnummer: </w:t>
            </w:r>
          </w:p>
        </w:tc>
        <w:tc>
          <w:tcPr>
            <w:tcW w:w="6453" w:type="dxa"/>
            <w:vAlign w:val="center"/>
          </w:tcPr>
          <w:p w14:paraId="0C95AA67" w14:textId="4AA99285" w:rsidR="001D6CAF" w:rsidRDefault="001D6CAF" w:rsidP="001D6CAF">
            <w:pPr>
              <w:rPr>
                <w:sz w:val="22"/>
              </w:rPr>
            </w:pPr>
          </w:p>
        </w:tc>
      </w:tr>
      <w:tr w:rsidR="001D6CAF" w:rsidRPr="00B60A42" w14:paraId="46F91ECA" w14:textId="77777777" w:rsidTr="001D6CAF">
        <w:trPr>
          <w:cantSplit/>
          <w:trHeight w:val="500"/>
        </w:trPr>
        <w:tc>
          <w:tcPr>
            <w:tcW w:w="3256" w:type="dxa"/>
            <w:vAlign w:val="center"/>
          </w:tcPr>
          <w:p w14:paraId="758C65E8" w14:textId="10E9DDB3" w:rsidR="001D6CAF" w:rsidRPr="001D6CAF" w:rsidRDefault="001D6CAF" w:rsidP="001D6CAF">
            <w:pPr>
              <w:rPr>
                <w:b/>
                <w:bCs/>
                <w:sz w:val="22"/>
              </w:rPr>
            </w:pPr>
            <w:r w:rsidRPr="001D6CAF">
              <w:rPr>
                <w:b/>
                <w:bCs/>
                <w:sz w:val="22"/>
              </w:rPr>
              <w:t>Ernährungsart</w:t>
            </w:r>
            <w:r w:rsidR="000C468C">
              <w:rPr>
                <w:b/>
                <w:bCs/>
                <w:sz w:val="22"/>
              </w:rPr>
              <w:t xml:space="preserve"> bzw. Unverträglichkeiten</w:t>
            </w:r>
            <w:r w:rsidRPr="001D6CAF">
              <w:rPr>
                <w:b/>
                <w:bCs/>
                <w:sz w:val="22"/>
              </w:rPr>
              <w:t xml:space="preserve">: </w:t>
            </w:r>
          </w:p>
        </w:tc>
        <w:tc>
          <w:tcPr>
            <w:tcW w:w="6453" w:type="dxa"/>
            <w:vAlign w:val="center"/>
          </w:tcPr>
          <w:p w14:paraId="37BC1EDF" w14:textId="6666E3C3" w:rsidR="001D6CAF" w:rsidRPr="00B60A42" w:rsidRDefault="001D6CAF" w:rsidP="001D6CAF">
            <w:pPr>
              <w:rPr>
                <w:sz w:val="22"/>
              </w:rPr>
            </w:pPr>
          </w:p>
        </w:tc>
      </w:tr>
    </w:tbl>
    <w:p w14:paraId="5F02C8FA" w14:textId="77777777" w:rsidR="00E21811" w:rsidRDefault="00E21811" w:rsidP="003A2D80">
      <w:pPr>
        <w:rPr>
          <w:sz w:val="22"/>
        </w:rPr>
      </w:pPr>
    </w:p>
    <w:p w14:paraId="481E1586" w14:textId="77777777" w:rsidR="00C00EC7" w:rsidRPr="00B60A42" w:rsidRDefault="00C00EC7" w:rsidP="003A2D80">
      <w:pPr>
        <w:rPr>
          <w:sz w:val="22"/>
        </w:rPr>
      </w:pPr>
    </w:p>
    <w:p w14:paraId="13DA5B71" w14:textId="568547B9" w:rsidR="006C1E80" w:rsidRPr="00C40332" w:rsidRDefault="001D6CAF" w:rsidP="006C1E80">
      <w:pPr>
        <w:jc w:val="both"/>
        <w:rPr>
          <w:iCs/>
          <w:sz w:val="22"/>
        </w:rPr>
      </w:pPr>
      <w:r w:rsidRPr="00C40332">
        <w:rPr>
          <w:iCs/>
          <w:sz w:val="22"/>
        </w:rPr>
        <w:t>Die meldende Person bestätigt</w:t>
      </w:r>
      <w:r w:rsidR="006C1E80" w:rsidRPr="00C40332">
        <w:rPr>
          <w:iCs/>
          <w:sz w:val="22"/>
        </w:rPr>
        <w:t xml:space="preserve">, dass </w:t>
      </w:r>
      <w:r w:rsidRPr="00C40332">
        <w:rPr>
          <w:iCs/>
          <w:sz w:val="22"/>
        </w:rPr>
        <w:t>sie</w:t>
      </w:r>
      <w:r w:rsidR="006C1E80" w:rsidRPr="00C40332">
        <w:rPr>
          <w:iCs/>
          <w:sz w:val="22"/>
        </w:rPr>
        <w:t xml:space="preserve"> </w:t>
      </w:r>
      <w:r w:rsidRPr="00C40332">
        <w:rPr>
          <w:iCs/>
          <w:sz w:val="22"/>
        </w:rPr>
        <w:t>die Ausschreibung zum Jugendkongress</w:t>
      </w:r>
      <w:r w:rsidR="006C1E80" w:rsidRPr="00C40332">
        <w:rPr>
          <w:iCs/>
          <w:sz w:val="22"/>
        </w:rPr>
        <w:t xml:space="preserve"> zeitlich </w:t>
      </w:r>
      <w:r w:rsidR="006C1E80" w:rsidRPr="00C40332">
        <w:rPr>
          <w:iCs/>
          <w:sz w:val="22"/>
          <w:u w:val="single"/>
        </w:rPr>
        <w:t>vor</w:t>
      </w:r>
      <w:r w:rsidR="006C1E80" w:rsidRPr="00C40332">
        <w:rPr>
          <w:iCs/>
          <w:sz w:val="22"/>
        </w:rPr>
        <w:t xml:space="preserve"> der Meldung</w:t>
      </w:r>
      <w:r w:rsidRPr="00C40332">
        <w:rPr>
          <w:iCs/>
          <w:sz w:val="22"/>
        </w:rPr>
        <w:t xml:space="preserve"> </w:t>
      </w:r>
      <w:r w:rsidR="006C1E80" w:rsidRPr="00C40332">
        <w:rPr>
          <w:iCs/>
          <w:sz w:val="22"/>
        </w:rPr>
        <w:t xml:space="preserve">übermittelt </w:t>
      </w:r>
      <w:r w:rsidRPr="00C40332">
        <w:rPr>
          <w:iCs/>
          <w:sz w:val="22"/>
        </w:rPr>
        <w:t xml:space="preserve">bekommen </w:t>
      </w:r>
      <w:r w:rsidR="006C1E80" w:rsidRPr="00C40332">
        <w:rPr>
          <w:iCs/>
          <w:sz w:val="22"/>
        </w:rPr>
        <w:t>hat und somit die Möglichkeit hatte, vom Inhalt der gesamten Ausschreibung Kenntnis zu erlangen. Insbesondere gilt das für die im Abschnitt „Informationen zur Verarbeitung personenbezogener Daten“ angeführten Informationen.</w:t>
      </w:r>
    </w:p>
    <w:p w14:paraId="6119832E" w14:textId="77777777" w:rsidR="006C1E80" w:rsidRDefault="006C1E80" w:rsidP="003A2D80">
      <w:pPr>
        <w:rPr>
          <w:sz w:val="22"/>
        </w:rPr>
      </w:pPr>
    </w:p>
    <w:p w14:paraId="3085B0BF" w14:textId="77777777" w:rsidR="006C1E80" w:rsidRDefault="006C1E80" w:rsidP="003A2D80">
      <w:pPr>
        <w:rPr>
          <w:sz w:val="22"/>
        </w:rPr>
      </w:pPr>
    </w:p>
    <w:p w14:paraId="4DDD75EC" w14:textId="48643608" w:rsidR="001D6CAF" w:rsidRPr="00B60A42" w:rsidRDefault="001D6CAF" w:rsidP="003A2D80">
      <w:pPr>
        <w:rPr>
          <w:sz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851"/>
        <w:gridCol w:w="4103"/>
      </w:tblGrid>
      <w:tr w:rsidR="008E1951" w:rsidRPr="00742D20" w14:paraId="26583113" w14:textId="77777777" w:rsidTr="00DC01D0">
        <w:tc>
          <w:tcPr>
            <w:tcW w:w="4106" w:type="dxa"/>
            <w:tcBorders>
              <w:bottom w:val="single" w:sz="4" w:space="0" w:color="auto"/>
            </w:tcBorders>
          </w:tcPr>
          <w:p w14:paraId="6AF1AA8F" w14:textId="143C9BD1" w:rsidR="008E1951" w:rsidRPr="00742D20" w:rsidRDefault="008E1951" w:rsidP="00DC01D0">
            <w:pPr>
              <w:rPr>
                <w:sz w:val="22"/>
              </w:rPr>
            </w:pPr>
          </w:p>
        </w:tc>
        <w:tc>
          <w:tcPr>
            <w:tcW w:w="851" w:type="dxa"/>
          </w:tcPr>
          <w:p w14:paraId="54292D91" w14:textId="77777777" w:rsidR="008E1951" w:rsidRPr="00742D20" w:rsidRDefault="008E1951" w:rsidP="00DC01D0">
            <w:pPr>
              <w:rPr>
                <w:sz w:val="22"/>
              </w:rPr>
            </w:pPr>
          </w:p>
        </w:tc>
        <w:tc>
          <w:tcPr>
            <w:tcW w:w="4103" w:type="dxa"/>
            <w:tcBorders>
              <w:bottom w:val="single" w:sz="4" w:space="0" w:color="auto"/>
            </w:tcBorders>
          </w:tcPr>
          <w:p w14:paraId="4AC5EE6A" w14:textId="0FD51169" w:rsidR="008E1951" w:rsidRPr="00742D20" w:rsidRDefault="008E1951" w:rsidP="00DC01D0">
            <w:pPr>
              <w:rPr>
                <w:sz w:val="22"/>
              </w:rPr>
            </w:pPr>
          </w:p>
        </w:tc>
      </w:tr>
      <w:tr w:rsidR="008E1951" w:rsidRPr="00742D20" w14:paraId="4988EB16" w14:textId="77777777" w:rsidTr="00DC01D0">
        <w:tc>
          <w:tcPr>
            <w:tcW w:w="4106" w:type="dxa"/>
            <w:tcBorders>
              <w:top w:val="single" w:sz="4" w:space="0" w:color="auto"/>
            </w:tcBorders>
          </w:tcPr>
          <w:p w14:paraId="205F7434" w14:textId="77777777" w:rsidR="008E1951" w:rsidRPr="00742D20" w:rsidRDefault="008E1951" w:rsidP="00DC01D0">
            <w:pPr>
              <w:jc w:val="center"/>
              <w:rPr>
                <w:sz w:val="22"/>
              </w:rPr>
            </w:pPr>
            <w:r w:rsidRPr="00742D20">
              <w:rPr>
                <w:sz w:val="22"/>
              </w:rPr>
              <w:t>Datum, Ort</w:t>
            </w:r>
          </w:p>
        </w:tc>
        <w:tc>
          <w:tcPr>
            <w:tcW w:w="851" w:type="dxa"/>
          </w:tcPr>
          <w:p w14:paraId="08F9C19D" w14:textId="77777777" w:rsidR="008E1951" w:rsidRPr="00742D20" w:rsidRDefault="008E1951" w:rsidP="00DC01D0">
            <w:pPr>
              <w:rPr>
                <w:sz w:val="22"/>
              </w:rPr>
            </w:pPr>
          </w:p>
        </w:tc>
        <w:tc>
          <w:tcPr>
            <w:tcW w:w="4103" w:type="dxa"/>
            <w:tcBorders>
              <w:top w:val="single" w:sz="4" w:space="0" w:color="auto"/>
            </w:tcBorders>
          </w:tcPr>
          <w:p w14:paraId="70856BE4" w14:textId="0B867624" w:rsidR="008E1951" w:rsidRPr="00742D20" w:rsidRDefault="008E1951" w:rsidP="00DC01D0">
            <w:pPr>
              <w:jc w:val="center"/>
              <w:rPr>
                <w:sz w:val="22"/>
              </w:rPr>
            </w:pPr>
            <w:r w:rsidRPr="00742D20">
              <w:rPr>
                <w:sz w:val="22"/>
              </w:rPr>
              <w:t>Unterschrift</w:t>
            </w:r>
          </w:p>
        </w:tc>
      </w:tr>
    </w:tbl>
    <w:p w14:paraId="4664BB62" w14:textId="77777777" w:rsidR="004349CC" w:rsidRDefault="004349CC" w:rsidP="003A2D80"/>
    <w:sectPr w:rsidR="004349CC" w:rsidSect="00CB757E">
      <w:headerReference w:type="default" r:id="rId8"/>
      <w:footerReference w:type="default" r:id="rId9"/>
      <w:pgSz w:w="11906" w:h="16838"/>
      <w:pgMar w:top="2268" w:right="1134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3EBE7" w14:textId="77777777" w:rsidR="008D741C" w:rsidRDefault="008D741C" w:rsidP="002E06AE">
      <w:r>
        <w:separator/>
      </w:r>
    </w:p>
  </w:endnote>
  <w:endnote w:type="continuationSeparator" w:id="0">
    <w:p w14:paraId="1B4A1B6D" w14:textId="77777777" w:rsidR="008D741C" w:rsidRDefault="008D741C" w:rsidP="002E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Zilla Slab Light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Barlow Light">
    <w:panose1 w:val="00000400000000000000"/>
    <w:charset w:val="00"/>
    <w:family w:val="auto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arlow Bold">
    <w:altName w:val="Cambria"/>
    <w:panose1 w:val="00000800000000000000"/>
    <w:charset w:val="00"/>
    <w:family w:val="roman"/>
    <w:notTrueType/>
    <w:pitch w:val="default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7FD51" w14:textId="2A7E501F" w:rsidR="00C9032B" w:rsidRDefault="001D6CAF" w:rsidP="00D67C52">
    <w:pPr>
      <w:pStyle w:val="Fuzeile"/>
      <w:tabs>
        <w:tab w:val="clear" w:pos="4536"/>
        <w:tab w:val="clear" w:pos="9072"/>
        <w:tab w:val="left" w:pos="7893"/>
      </w:tabs>
    </w:pPr>
    <w:r>
      <w:rPr>
        <w:noProof/>
      </w:rPr>
      <w:drawing>
        <wp:anchor distT="0" distB="0" distL="114300" distR="114300" simplePos="0" relativeHeight="251667456" behindDoc="1" locked="0" layoutInCell="1" allowOverlap="1" wp14:anchorId="4AD4806A" wp14:editId="57278280">
          <wp:simplePos x="0" y="0"/>
          <wp:positionH relativeFrom="page">
            <wp:posOffset>646933</wp:posOffset>
          </wp:positionH>
          <wp:positionV relativeFrom="paragraph">
            <wp:posOffset>-571242</wp:posOffset>
          </wp:positionV>
          <wp:extent cx="3084830" cy="554355"/>
          <wp:effectExtent l="0" t="0" r="1270" b="0"/>
          <wp:wrapTight wrapText="bothSides">
            <wp:wrapPolygon edited="0">
              <wp:start x="0" y="0"/>
              <wp:lineTo x="0" y="20784"/>
              <wp:lineTo x="21476" y="20784"/>
              <wp:lineTo x="21476" y="0"/>
              <wp:lineTo x="0" y="0"/>
            </wp:wrapPolygon>
          </wp:wrapTight>
          <wp:docPr id="653075109" name="Grafik 1" descr="Ein Bild, das Text, Schrift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075109" name="Grafik 1" descr="Ein Bild, das Text, Schrift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4830" cy="554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5D2E">
      <w:rPr>
        <w:rFonts w:asciiTheme="majorHAnsi" w:hAnsiTheme="majorHAnsi"/>
        <w:noProof/>
        <w:sz w:val="18"/>
        <w:szCs w:val="18"/>
        <w:lang w:val="de-DE"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4583D0" wp14:editId="1EDEC5B0">
              <wp:simplePos x="0" y="0"/>
              <wp:positionH relativeFrom="rightMargin">
                <wp:posOffset>144145</wp:posOffset>
              </wp:positionH>
              <wp:positionV relativeFrom="bottomMargin">
                <wp:posOffset>172720</wp:posOffset>
              </wp:positionV>
              <wp:extent cx="387985" cy="320675"/>
              <wp:effectExtent l="0" t="0" r="0" b="0"/>
              <wp:wrapNone/>
              <wp:docPr id="12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7985" cy="320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90036D" w14:textId="77777777" w:rsidR="00C9032B" w:rsidRPr="00683F95" w:rsidRDefault="00C40332" w:rsidP="002B2346">
                          <w:pPr>
                            <w:pStyle w:val="berschrift6"/>
                            <w:rPr>
                              <w:color w:val="FFFFFF" w:themeColor="background2"/>
                              <w:lang w:val="de-DE"/>
                            </w:rPr>
                          </w:pPr>
                          <w:sdt>
                            <w:sdtPr>
                              <w:rPr>
                                <w:color w:val="FFFFFF" w:themeColor="background2"/>
                                <w:lang w:val="de-DE"/>
                              </w:rPr>
                              <w:id w:val="-75496732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color w:val="FFFFFF" w:themeColor="background2"/>
                                    <w:lang w:val="de-DE"/>
                                  </w:rPr>
                                  <w:id w:val="63838236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/>
                                <w:sdtContent>
                                  <w:r w:rsidR="000B4B2F" w:rsidRPr="00683F95">
                                    <w:rPr>
                                      <w:color w:val="FFFFFF" w:themeColor="background2"/>
                                      <w:lang w:val="de-DE"/>
                                    </w:rPr>
                                    <w:fldChar w:fldCharType="begin"/>
                                  </w:r>
                                  <w:r w:rsidR="00C9032B" w:rsidRPr="00683F95">
                                    <w:rPr>
                                      <w:color w:val="FFFFFF" w:themeColor="background2"/>
                                      <w:lang w:val="de-DE"/>
                                    </w:rPr>
                                    <w:instrText xml:space="preserve"> PAGE   \* MERGEFORMAT </w:instrText>
                                  </w:r>
                                  <w:r w:rsidR="000B4B2F" w:rsidRPr="00683F95">
                                    <w:rPr>
                                      <w:color w:val="FFFFFF" w:themeColor="background2"/>
                                      <w:lang w:val="de-DE"/>
                                    </w:rPr>
                                    <w:fldChar w:fldCharType="separate"/>
                                  </w:r>
                                  <w:r w:rsidR="00624A32" w:rsidRPr="00624A32">
                                    <w:rPr>
                                      <w:noProof/>
                                      <w:color w:val="FFFFFF" w:themeColor="background2"/>
                                    </w:rPr>
                                    <w:t>1</w:t>
                                  </w:r>
                                  <w:r w:rsidR="000B4B2F" w:rsidRPr="00683F95">
                                    <w:rPr>
                                      <w:color w:val="FFFFFF" w:themeColor="background2"/>
                                      <w:lang w:val="de-DE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D4583D0" id="Rectangle 16" o:spid="_x0000_s1026" style="position:absolute;margin-left:11.35pt;margin-top:13.6pt;width:30.55pt;height:25.2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" filled="f" stroked="f">
              <v:textbox>
                <w:txbxContent>
                  <w:p w14:paraId="0990036D" w14:textId="77777777" w:rsidR="00C9032B" w:rsidRPr="00683F95" w:rsidRDefault="00000000" w:rsidP="002B2346">
                    <w:pPr>
                      <w:pStyle w:val="berschrift6"/>
                      <w:rPr>
                        <w:color w:val="FFFFFF" w:themeColor="background2"/>
                        <w:lang w:val="de-DE"/>
                      </w:rPr>
                    </w:pPr>
                    <w:sdt>
                      <w:sdtPr>
                        <w:rPr>
                          <w:color w:val="FFFFFF" w:themeColor="background2"/>
                          <w:lang w:val="de-DE"/>
                        </w:rPr>
                        <w:id w:val="-754967327"/>
                        <w:docPartObj>
                          <w:docPartGallery w:val="Page Numbers (Margins)"/>
                          <w:docPartUnique/>
                        </w:docPartObj>
                      </w:sdtPr>
                      <w:sdtContent>
                        <w:sdt>
                          <w:sdtPr>
                            <w:rPr>
                              <w:color w:val="FFFFFF" w:themeColor="background2"/>
                              <w:lang w:val="de-DE"/>
                            </w:rPr>
                            <w:id w:val="63838236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Content>
                            <w:r w:rsidR="000B4B2F" w:rsidRPr="00683F95">
                              <w:rPr>
                                <w:color w:val="FFFFFF" w:themeColor="background2"/>
                                <w:lang w:val="de-DE"/>
                              </w:rPr>
                              <w:fldChar w:fldCharType="begin"/>
                            </w:r>
                            <w:r w:rsidR="00C9032B" w:rsidRPr="00683F95">
                              <w:rPr>
                                <w:color w:val="FFFFFF" w:themeColor="background2"/>
                                <w:lang w:val="de-DE"/>
                              </w:rPr>
                              <w:instrText xml:space="preserve"> PAGE   \* MERGEFORMAT </w:instrText>
                            </w:r>
                            <w:r w:rsidR="000B4B2F" w:rsidRPr="00683F95">
                              <w:rPr>
                                <w:color w:val="FFFFFF" w:themeColor="background2"/>
                                <w:lang w:val="de-DE"/>
                              </w:rPr>
                              <w:fldChar w:fldCharType="separate"/>
                            </w:r>
                            <w:r w:rsidR="00624A32" w:rsidRPr="00624A32">
                              <w:rPr>
                                <w:noProof/>
                                <w:color w:val="FFFFFF" w:themeColor="background2"/>
                              </w:rPr>
                              <w:t>1</w:t>
                            </w:r>
                            <w:r w:rsidR="000B4B2F" w:rsidRPr="00683F95">
                              <w:rPr>
                                <w:color w:val="FFFFFF" w:themeColor="background2"/>
                                <w:lang w:val="de-DE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</w:p>
                </w:txbxContent>
              </v:textbox>
              <w10:wrap anchorx="margin" anchory="margin"/>
            </v:rect>
          </w:pict>
        </mc:Fallback>
      </mc:AlternateContent>
    </w:r>
    <w:r w:rsidR="00CB757E">
      <w:rPr>
        <w:noProof/>
        <w:lang w:val="de-DE" w:eastAsia="de-DE"/>
      </w:rPr>
      <w:drawing>
        <wp:anchor distT="0" distB="0" distL="114300" distR="114300" simplePos="0" relativeHeight="251659776" behindDoc="1" locked="0" layoutInCell="1" allowOverlap="1" wp14:anchorId="6352C5FB" wp14:editId="79820E3D">
          <wp:simplePos x="0" y="0"/>
          <wp:positionH relativeFrom="column">
            <wp:posOffset>3155224</wp:posOffset>
          </wp:positionH>
          <wp:positionV relativeFrom="paragraph">
            <wp:posOffset>-236855</wp:posOffset>
          </wp:positionV>
          <wp:extent cx="3184525" cy="861060"/>
          <wp:effectExtent l="0" t="0" r="0" b="0"/>
          <wp:wrapNone/>
          <wp:docPr id="67" name="Grafik 67" descr="Sportunion_Wordvorlage_2018-04-20-fuss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fusszeile.png"/>
                  <pic:cNvPicPr/>
                </pic:nvPicPr>
                <pic:blipFill rotWithShape="1">
                  <a:blip r:embed="rId2"/>
                  <a:srcRect l="57825"/>
                  <a:stretch/>
                </pic:blipFill>
                <pic:spPr bwMode="auto">
                  <a:xfrm>
                    <a:off x="0" y="0"/>
                    <a:ext cx="3184525" cy="8610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475D2E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6191" behindDoc="0" locked="0" layoutInCell="1" allowOverlap="1" wp14:anchorId="0D69351F" wp14:editId="18279C96">
              <wp:simplePos x="0" y="0"/>
              <wp:positionH relativeFrom="column">
                <wp:posOffset>6051550</wp:posOffset>
              </wp:positionH>
              <wp:positionV relativeFrom="paragraph">
                <wp:posOffset>-51435</wp:posOffset>
              </wp:positionV>
              <wp:extent cx="1028065" cy="276225"/>
              <wp:effectExtent l="8255" t="635" r="1905" b="8890"/>
              <wp:wrapNone/>
              <wp:docPr id="11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8065" cy="276225"/>
                      </a:xfrm>
                      <a:prstGeom prst="flowChartTerminator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2">
                              <a:lumMod val="100000"/>
                              <a:lumOff val="0"/>
                            </a:scheme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74C7FD" w14:textId="77777777" w:rsidR="00C9032B" w:rsidRPr="003A2733" w:rsidRDefault="00C9032B" w:rsidP="00FD033A"/>
                      </w:txbxContent>
                    </wps:txbx>
                    <wps:bodyPr rot="0" vert="horz" wrap="square" lIns="0" tIns="90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9351F"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AutoShape 15" o:spid="_x0000_s1027" type="#_x0000_t116" style="position:absolute;margin-left:476.5pt;margin-top:-4.05pt;width:80.95pt;height:21.75pt;z-index: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" fillcolor="#e97139 [3204]" stroked="f">
              <v:fill color2="#e33539 [3205]" rotate="t" angle="90" focus="100%" type="gradient"/>
              <v:textbox inset="0,2.5mm,0,0">
                <w:txbxContent>
                  <w:p w14:paraId="5574C7FD" w14:textId="77777777" w:rsidR="00C9032B" w:rsidRPr="003A2733" w:rsidRDefault="00C9032B" w:rsidP="00FD033A"/>
                </w:txbxContent>
              </v:textbox>
            </v:shape>
          </w:pict>
        </mc:Fallback>
      </mc:AlternateContent>
    </w:r>
    <w:r w:rsidR="00822247">
      <w:rPr>
        <w:noProof/>
        <w:lang w:val="de-DE" w:eastAsia="de-DE"/>
      </w:rPr>
      <w:drawing>
        <wp:anchor distT="0" distB="0" distL="114300" distR="114300" simplePos="0" relativeHeight="251654656" behindDoc="1" locked="0" layoutInCell="1" allowOverlap="1" wp14:anchorId="42AEF46B" wp14:editId="4CE3831D">
          <wp:simplePos x="0" y="0"/>
          <wp:positionH relativeFrom="column">
            <wp:posOffset>-900430</wp:posOffset>
          </wp:positionH>
          <wp:positionV relativeFrom="paragraph">
            <wp:posOffset>-236855</wp:posOffset>
          </wp:positionV>
          <wp:extent cx="3954780" cy="861060"/>
          <wp:effectExtent l="0" t="0" r="0" b="0"/>
          <wp:wrapNone/>
          <wp:docPr id="68" name="Grafik 59" descr="Sportunion_Wordvorlage_2018-04-20-fuss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fusszeile.png"/>
                  <pic:cNvPicPr/>
                </pic:nvPicPr>
                <pic:blipFill rotWithShape="1">
                  <a:blip r:embed="rId2"/>
                  <a:srcRect r="47624"/>
                  <a:stretch/>
                </pic:blipFill>
                <pic:spPr bwMode="auto">
                  <a:xfrm>
                    <a:off x="0" y="0"/>
                    <a:ext cx="3954780" cy="8610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475D2E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F29CBFF" wp14:editId="1183D506">
              <wp:simplePos x="0" y="0"/>
              <wp:positionH relativeFrom="column">
                <wp:posOffset>-314325</wp:posOffset>
              </wp:positionH>
              <wp:positionV relativeFrom="paragraph">
                <wp:posOffset>-36195</wp:posOffset>
              </wp:positionV>
              <wp:extent cx="2376170" cy="524510"/>
              <wp:effectExtent l="0" t="0" r="0" b="0"/>
              <wp:wrapNone/>
              <wp:docPr id="1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5245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41B7C4" w14:textId="4ABADE30" w:rsidR="00C9032B" w:rsidRPr="001A20E9" w:rsidRDefault="00C9032B" w:rsidP="00887425">
                          <w:pPr>
                            <w:pStyle w:val="Titel"/>
                            <w:rPr>
                              <w:lang w:val="de-DE"/>
                            </w:rPr>
                          </w:pPr>
                          <w:r w:rsidRPr="001A20E9">
                            <w:rPr>
                              <w:lang w:val="de-DE"/>
                            </w:rPr>
                            <w:t>sportunion.a</w:t>
                          </w:r>
                          <w:r w:rsidR="00774EA0">
                            <w:rPr>
                              <w:lang w:val="de-DE"/>
                            </w:rPr>
                            <w:t>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F29CBFF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8" type="#_x0000_t202" style="position:absolute;margin-left:-24.75pt;margin-top:-2.85pt;width:187.1pt;height:41.3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" filled="f" stroked="f">
              <v:textbox style="mso-fit-shape-to-text:t">
                <w:txbxContent>
                  <w:p w14:paraId="4D41B7C4" w14:textId="4ABADE30" w:rsidR="00C9032B" w:rsidRPr="001A20E9" w:rsidRDefault="00C9032B" w:rsidP="00887425">
                    <w:pPr>
                      <w:pStyle w:val="Titel"/>
                      <w:rPr>
                        <w:lang w:val="de-DE"/>
                      </w:rPr>
                    </w:pPr>
                    <w:r w:rsidRPr="001A20E9">
                      <w:rPr>
                        <w:lang w:val="de-DE"/>
                      </w:rPr>
                      <w:t>sportunion.a</w:t>
                    </w:r>
                    <w:r w:rsidR="00774EA0">
                      <w:rPr>
                        <w:lang w:val="de-DE"/>
                      </w:rPr>
                      <w:t>t</w:t>
                    </w:r>
                  </w:p>
                </w:txbxContent>
              </v:textbox>
            </v:shape>
          </w:pict>
        </mc:Fallback>
      </mc:AlternateContent>
    </w:r>
    <w:r w:rsidR="00C9032B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CA2E0" w14:textId="77777777" w:rsidR="008D741C" w:rsidRDefault="008D741C" w:rsidP="002E06AE">
      <w:r>
        <w:separator/>
      </w:r>
    </w:p>
  </w:footnote>
  <w:footnote w:type="continuationSeparator" w:id="0">
    <w:p w14:paraId="629444DD" w14:textId="77777777" w:rsidR="008D741C" w:rsidRDefault="008D741C" w:rsidP="002E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EEE1C" w14:textId="2A4F91F1" w:rsidR="003D2875" w:rsidRPr="00F76303" w:rsidRDefault="003D2875" w:rsidP="003D2875">
    <w:pPr>
      <w:autoSpaceDE w:val="0"/>
      <w:autoSpaceDN w:val="0"/>
      <w:adjustRightInd w:val="0"/>
      <w:spacing w:line="250" w:lineRule="atLeast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>
      <w:rPr>
        <w:noProof/>
        <w:lang w:eastAsia="de-AT"/>
      </w:rPr>
      <w:drawing>
        <wp:anchor distT="0" distB="0" distL="114300" distR="114300" simplePos="0" relativeHeight="251665408" behindDoc="0" locked="0" layoutInCell="1" allowOverlap="1" wp14:anchorId="5345635A" wp14:editId="1DAE0499">
          <wp:simplePos x="0" y="0"/>
          <wp:positionH relativeFrom="column">
            <wp:posOffset>-456293</wp:posOffset>
          </wp:positionH>
          <wp:positionV relativeFrom="paragraph">
            <wp:posOffset>-464729</wp:posOffset>
          </wp:positionV>
          <wp:extent cx="2627085" cy="1291771"/>
          <wp:effectExtent l="0" t="0" r="0" b="0"/>
          <wp:wrapNone/>
          <wp:docPr id="3" name="Grafik 49" descr="Sportunion_Wordvorlage_2018-04-20-Kopf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Kopfzeil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7085" cy="12917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6303">
      <w:rPr>
        <w:rFonts w:ascii="Barlow" w:hAnsi="Barlow" w:cs="Barlow"/>
        <w:b/>
        <w:bCs/>
        <w:color w:val="000000"/>
        <w:sz w:val="19"/>
        <w:szCs w:val="19"/>
        <w:lang w:val="de-DE"/>
      </w:rPr>
      <w:t xml:space="preserve">SPORTUNION </w:t>
    </w:r>
    <w:r>
      <w:rPr>
        <w:rFonts w:ascii="Barlow" w:hAnsi="Barlow" w:cs="Barlow"/>
        <w:b/>
        <w:bCs/>
        <w:color w:val="000000"/>
        <w:sz w:val="19"/>
        <w:szCs w:val="19"/>
        <w:lang w:val="de-DE"/>
      </w:rPr>
      <w:t>Österreich</w:t>
    </w:r>
    <w:r w:rsidRPr="00F76303">
      <w:rPr>
        <w:rFonts w:ascii="Barlow" w:hAnsi="Barlow" w:cs="Barlow"/>
        <w:b/>
        <w:bCs/>
        <w:color w:val="000000"/>
        <w:sz w:val="19"/>
        <w:szCs w:val="19"/>
        <w:lang w:val="de-DE"/>
      </w:rPr>
      <w:br/>
    </w:r>
    <w:r>
      <w:rPr>
        <w:rFonts w:ascii="Barlow Light" w:hAnsi="Barlow Light" w:cs="Barlow Light"/>
        <w:color w:val="000000"/>
        <w:sz w:val="19"/>
        <w:szCs w:val="19"/>
        <w:lang w:val="de-DE"/>
      </w:rPr>
      <w:t>Falkestraße 1</w:t>
    </w: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t xml:space="preserve">, </w:t>
    </w:r>
    <w:r>
      <w:rPr>
        <w:rFonts w:ascii="Barlow Light" w:hAnsi="Barlow Light" w:cs="Barlow Light"/>
        <w:color w:val="000000"/>
        <w:sz w:val="19"/>
        <w:szCs w:val="19"/>
        <w:lang w:val="de-DE"/>
      </w:rPr>
      <w:t>1010</w:t>
    </w: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t xml:space="preserve"> </w:t>
    </w:r>
    <w:r>
      <w:rPr>
        <w:rFonts w:ascii="Barlow Light" w:hAnsi="Barlow Light" w:cs="Barlow Light"/>
        <w:color w:val="000000"/>
        <w:sz w:val="19"/>
        <w:szCs w:val="19"/>
        <w:lang w:val="de-DE"/>
      </w:rPr>
      <w:t>Wien</w:t>
    </w:r>
  </w:p>
  <w:p w14:paraId="54A16C22" w14:textId="47B6F80C" w:rsidR="003D2875" w:rsidRPr="00091666" w:rsidRDefault="003D2875" w:rsidP="003D2875">
    <w:pPr>
      <w:autoSpaceDE w:val="0"/>
      <w:autoSpaceDN w:val="0"/>
      <w:adjustRightInd w:val="0"/>
      <w:spacing w:line="250" w:lineRule="atLeast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 w:rsidRPr="001F1C7E">
      <w:rPr>
        <w:rFonts w:ascii="Barlow Light" w:hAnsi="Barlow Light" w:cs="Barlow Light"/>
        <w:color w:val="000000"/>
        <w:sz w:val="19"/>
        <w:szCs w:val="19"/>
        <w:lang w:val="de-DE"/>
      </w:rPr>
      <w:t xml:space="preserve">                       Tel: +43 1 / 513 77 14</w:t>
    </w:r>
  </w:p>
  <w:p w14:paraId="4FBE2487" w14:textId="77777777" w:rsidR="003D2875" w:rsidRPr="001F1C7E" w:rsidRDefault="003D2875" w:rsidP="003D2875">
    <w:pPr>
      <w:autoSpaceDE w:val="0"/>
      <w:autoSpaceDN w:val="0"/>
      <w:adjustRightInd w:val="0"/>
      <w:spacing w:line="250" w:lineRule="atLeast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 w:rsidRPr="00091666">
      <w:rPr>
        <w:rFonts w:ascii="Barlow Light" w:hAnsi="Barlow Light" w:cs="Barlow Light"/>
        <w:color w:val="000000"/>
        <w:sz w:val="19"/>
        <w:szCs w:val="19"/>
        <w:lang w:val="de-DE"/>
      </w:rPr>
      <w:t>E</w:t>
    </w:r>
    <w:r w:rsidRPr="001F1C7E">
      <w:rPr>
        <w:rFonts w:ascii="Barlow Light" w:hAnsi="Barlow Light" w:cs="Barlow Light"/>
        <w:color w:val="000000"/>
        <w:sz w:val="19"/>
        <w:szCs w:val="19"/>
        <w:lang w:val="de-DE"/>
      </w:rPr>
      <w:t>-Mail: office@sportunion.at</w:t>
    </w:r>
  </w:p>
  <w:p w14:paraId="4C8C2728" w14:textId="1C730445" w:rsidR="003D2875" w:rsidRPr="00091666" w:rsidRDefault="003D2875" w:rsidP="003D2875">
    <w:pPr>
      <w:autoSpaceDE w:val="0"/>
      <w:autoSpaceDN w:val="0"/>
      <w:adjustRightInd w:val="0"/>
      <w:spacing w:line="250" w:lineRule="atLeast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 w:rsidRPr="00091666">
      <w:rPr>
        <w:rFonts w:ascii="Barlow Light" w:hAnsi="Barlow Light" w:cs="Barlow Light"/>
        <w:color w:val="000000"/>
        <w:sz w:val="19"/>
        <w:szCs w:val="19"/>
        <w:lang w:val="de-DE"/>
      </w:rPr>
      <w:t>ZVR-Zahl: 743211514</w:t>
    </w: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br/>
    </w:r>
    <w:r w:rsidRPr="00F76303">
      <w:rPr>
        <w:rFonts w:ascii="Zilla Slab" w:hAnsi="Zilla Slab" w:cs="Zilla Slab"/>
        <w:b/>
        <w:bCs/>
        <w:color w:val="FF4C00"/>
        <w:sz w:val="19"/>
        <w:szCs w:val="19"/>
        <w:lang w:val="de-DE"/>
      </w:rPr>
      <w:t xml:space="preserve"> </w:t>
    </w:r>
    <w:r w:rsidRPr="00F76303"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>sportunion.at</w:t>
    </w:r>
    <w:r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 </w:t>
    </w:r>
    <w:r>
      <w:rPr>
        <w:noProof/>
      </w:rPr>
      <w:drawing>
        <wp:inline distT="0" distB="0" distL="0" distR="0" wp14:anchorId="49F10CEA" wp14:editId="3F895C94">
          <wp:extent cx="426720" cy="83820"/>
          <wp:effectExtent l="0" t="0" r="0" b="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426720" cy="83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886F23" w14:textId="77777777" w:rsidR="00C9032B" w:rsidRPr="003D2875" w:rsidRDefault="00C9032B" w:rsidP="00BB3693">
    <w:pPr>
      <w:autoSpaceDE w:val="0"/>
      <w:autoSpaceDN w:val="0"/>
      <w:adjustRightInd w:val="0"/>
      <w:spacing w:line="250" w:lineRule="atLeast"/>
      <w:jc w:val="right"/>
      <w:textAlignment w:val="center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75pt;height:4.4pt;visibility:visible;mso-wrap-style:square" o:bullet="t">
        <v:imagedata r:id="rId1" o:title=""/>
      </v:shape>
    </w:pict>
  </w:numPicBullet>
  <w:numPicBullet w:numPicBulletId="1">
    <w:pict>
      <v:shape id="_x0000_i1026" type="#_x0000_t75" style="width:11.25pt;height:11.25pt;visibility:visible;mso-wrap-style:square" o:bullet="t">
        <v:imagedata r:id="rId2" o:title=""/>
      </v:shape>
    </w:pict>
  </w:numPicBullet>
  <w:abstractNum w:abstractNumId="0" w15:restartNumberingAfterBreak="0">
    <w:nsid w:val="FFFFFF89"/>
    <w:multiLevelType w:val="singleLevel"/>
    <w:tmpl w:val="67F6E2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003508"/>
    <w:multiLevelType w:val="hybridMultilevel"/>
    <w:tmpl w:val="4D203D3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72255"/>
    <w:multiLevelType w:val="multilevel"/>
    <w:tmpl w:val="A8B2468A"/>
    <w:numStyleLink w:val="SPORTUNION"/>
  </w:abstractNum>
  <w:abstractNum w:abstractNumId="3" w15:restartNumberingAfterBreak="0">
    <w:nsid w:val="047C2929"/>
    <w:multiLevelType w:val="multilevel"/>
    <w:tmpl w:val="A8B2468A"/>
    <w:numStyleLink w:val="SPORTUNION"/>
  </w:abstractNum>
  <w:abstractNum w:abstractNumId="4" w15:restartNumberingAfterBreak="0">
    <w:nsid w:val="06F401E6"/>
    <w:multiLevelType w:val="hybridMultilevel"/>
    <w:tmpl w:val="F6723C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94FD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9153D7"/>
    <w:multiLevelType w:val="hybridMultilevel"/>
    <w:tmpl w:val="49BAED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144D64"/>
    <w:multiLevelType w:val="hybridMultilevel"/>
    <w:tmpl w:val="998E476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F1753"/>
    <w:multiLevelType w:val="hybridMultilevel"/>
    <w:tmpl w:val="DA6E28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3C46D9"/>
    <w:multiLevelType w:val="hybridMultilevel"/>
    <w:tmpl w:val="51EC201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6E5AA1"/>
    <w:multiLevelType w:val="multilevel"/>
    <w:tmpl w:val="A8B2468A"/>
    <w:numStyleLink w:val="SPORTUNION"/>
  </w:abstractNum>
  <w:abstractNum w:abstractNumId="11" w15:restartNumberingAfterBreak="0">
    <w:nsid w:val="1D47660D"/>
    <w:multiLevelType w:val="hybridMultilevel"/>
    <w:tmpl w:val="929ACC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A5E68"/>
    <w:multiLevelType w:val="hybridMultilevel"/>
    <w:tmpl w:val="25FC9D42"/>
    <w:lvl w:ilvl="0" w:tplc="64A8182C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697586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41710"/>
    <w:multiLevelType w:val="multilevel"/>
    <w:tmpl w:val="A8B2468A"/>
    <w:numStyleLink w:val="SPORTUNION"/>
  </w:abstractNum>
  <w:abstractNum w:abstractNumId="15" w15:restartNumberingAfterBreak="0">
    <w:nsid w:val="282007D8"/>
    <w:multiLevelType w:val="multilevel"/>
    <w:tmpl w:val="5E740592"/>
    <w:lvl w:ilvl="0">
      <w:start w:val="1"/>
      <w:numFmt w:val="bullet"/>
      <w:pStyle w:val="SPORTUNION-Liste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6737F6"/>
    <w:multiLevelType w:val="hybridMultilevel"/>
    <w:tmpl w:val="DB40A8B6"/>
    <w:lvl w:ilvl="0" w:tplc="5B16E538">
      <w:start w:val="1"/>
      <w:numFmt w:val="bullet"/>
      <w:pStyle w:val="Listenabsatz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DE60C78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F1382A"/>
    <w:multiLevelType w:val="hybridMultilevel"/>
    <w:tmpl w:val="AEF8FE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3F6E7A"/>
    <w:multiLevelType w:val="hybridMultilevel"/>
    <w:tmpl w:val="278A32E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173143"/>
    <w:multiLevelType w:val="multilevel"/>
    <w:tmpl w:val="A8B2468A"/>
    <w:numStyleLink w:val="SPORTUNION"/>
  </w:abstractNum>
  <w:abstractNum w:abstractNumId="21" w15:restartNumberingAfterBreak="0">
    <w:nsid w:val="3B4C1219"/>
    <w:multiLevelType w:val="multilevel"/>
    <w:tmpl w:val="A8B2468A"/>
    <w:styleLink w:val="SPORTUNION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63440"/>
    <w:multiLevelType w:val="hybridMultilevel"/>
    <w:tmpl w:val="6C8A562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EA565C"/>
    <w:multiLevelType w:val="multilevel"/>
    <w:tmpl w:val="A8B2468A"/>
    <w:numStyleLink w:val="SPORTUNION"/>
  </w:abstractNum>
  <w:abstractNum w:abstractNumId="24" w15:restartNumberingAfterBreak="0">
    <w:nsid w:val="46184BBC"/>
    <w:multiLevelType w:val="multilevel"/>
    <w:tmpl w:val="A8B2468A"/>
    <w:numStyleLink w:val="SPORTUNION"/>
  </w:abstractNum>
  <w:abstractNum w:abstractNumId="25" w15:restartNumberingAfterBreak="0">
    <w:nsid w:val="47F969A3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578AF"/>
    <w:multiLevelType w:val="multilevel"/>
    <w:tmpl w:val="A8B2468A"/>
    <w:numStyleLink w:val="SPORTUNION"/>
  </w:abstractNum>
  <w:abstractNum w:abstractNumId="27" w15:restartNumberingAfterBreak="0">
    <w:nsid w:val="54365F77"/>
    <w:multiLevelType w:val="hybridMultilevel"/>
    <w:tmpl w:val="4DE0E658"/>
    <w:lvl w:ilvl="0" w:tplc="B3BA5B6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D79A6"/>
    <w:multiLevelType w:val="hybridMultilevel"/>
    <w:tmpl w:val="6D70C5A0"/>
    <w:lvl w:ilvl="0" w:tplc="4E860066">
      <w:start w:val="1"/>
      <w:numFmt w:val="bullet"/>
      <w:pStyle w:val="Aufzhlung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A722C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61D5C"/>
    <w:multiLevelType w:val="multilevel"/>
    <w:tmpl w:val="A8B2468A"/>
    <w:lvl w:ilvl="0">
      <w:start w:val="1"/>
      <w:numFmt w:val="bullet"/>
      <w:pStyle w:val="Untertitel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4D427C"/>
    <w:multiLevelType w:val="hybridMultilevel"/>
    <w:tmpl w:val="93FCA33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8C5830"/>
    <w:multiLevelType w:val="multilevel"/>
    <w:tmpl w:val="2468185E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05137"/>
    <w:multiLevelType w:val="multilevel"/>
    <w:tmpl w:val="A8B2468A"/>
    <w:numStyleLink w:val="SPORTUNION"/>
  </w:abstractNum>
  <w:abstractNum w:abstractNumId="34" w15:restartNumberingAfterBreak="0">
    <w:nsid w:val="7B9C51A1"/>
    <w:multiLevelType w:val="hybridMultilevel"/>
    <w:tmpl w:val="A806A0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4F4075"/>
    <w:multiLevelType w:val="multilevel"/>
    <w:tmpl w:val="A8B2468A"/>
    <w:numStyleLink w:val="SPORTUNION"/>
  </w:abstractNum>
  <w:abstractNum w:abstractNumId="36" w15:restartNumberingAfterBreak="0">
    <w:nsid w:val="7E500E2B"/>
    <w:multiLevelType w:val="hybridMultilevel"/>
    <w:tmpl w:val="9994343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2368278">
    <w:abstractNumId w:val="12"/>
  </w:num>
  <w:num w:numId="2" w16cid:durableId="1873030596">
    <w:abstractNumId w:val="32"/>
  </w:num>
  <w:num w:numId="3" w16cid:durableId="608660419">
    <w:abstractNumId w:val="30"/>
  </w:num>
  <w:num w:numId="4" w16cid:durableId="1640332419">
    <w:abstractNumId w:val="27"/>
  </w:num>
  <w:num w:numId="5" w16cid:durableId="735857019">
    <w:abstractNumId w:val="4"/>
  </w:num>
  <w:num w:numId="6" w16cid:durableId="1691108086">
    <w:abstractNumId w:val="21"/>
  </w:num>
  <w:num w:numId="7" w16cid:durableId="1755278335">
    <w:abstractNumId w:val="36"/>
  </w:num>
  <w:num w:numId="8" w16cid:durableId="2102485448">
    <w:abstractNumId w:val="15"/>
  </w:num>
  <w:num w:numId="9" w16cid:durableId="206844619">
    <w:abstractNumId w:val="1"/>
  </w:num>
  <w:num w:numId="10" w16cid:durableId="413286020">
    <w:abstractNumId w:val="8"/>
  </w:num>
  <w:num w:numId="11" w16cid:durableId="1589118021">
    <w:abstractNumId w:val="11"/>
  </w:num>
  <w:num w:numId="12" w16cid:durableId="562495551">
    <w:abstractNumId w:val="31"/>
  </w:num>
  <w:num w:numId="13" w16cid:durableId="117797633">
    <w:abstractNumId w:val="0"/>
  </w:num>
  <w:num w:numId="14" w16cid:durableId="2031294523">
    <w:abstractNumId w:val="16"/>
  </w:num>
  <w:num w:numId="15" w16cid:durableId="1532262903">
    <w:abstractNumId w:val="6"/>
  </w:num>
  <w:num w:numId="16" w16cid:durableId="253825775">
    <w:abstractNumId w:val="28"/>
  </w:num>
  <w:num w:numId="17" w16cid:durableId="196435693">
    <w:abstractNumId w:val="22"/>
  </w:num>
  <w:num w:numId="18" w16cid:durableId="1933661505">
    <w:abstractNumId w:val="3"/>
  </w:num>
  <w:num w:numId="19" w16cid:durableId="1727680546">
    <w:abstractNumId w:val="7"/>
  </w:num>
  <w:num w:numId="20" w16cid:durableId="487719937">
    <w:abstractNumId w:val="9"/>
  </w:num>
  <w:num w:numId="21" w16cid:durableId="792098864">
    <w:abstractNumId w:val="20"/>
  </w:num>
  <w:num w:numId="22" w16cid:durableId="1182280934">
    <w:abstractNumId w:val="23"/>
  </w:num>
  <w:num w:numId="23" w16cid:durableId="814447747">
    <w:abstractNumId w:val="25"/>
  </w:num>
  <w:num w:numId="24" w16cid:durableId="180510405">
    <w:abstractNumId w:val="14"/>
  </w:num>
  <w:num w:numId="25" w16cid:durableId="577594229">
    <w:abstractNumId w:val="13"/>
  </w:num>
  <w:num w:numId="26" w16cid:durableId="1772503095">
    <w:abstractNumId w:val="10"/>
  </w:num>
  <w:num w:numId="27" w16cid:durableId="91978605">
    <w:abstractNumId w:val="19"/>
  </w:num>
  <w:num w:numId="28" w16cid:durableId="2057313946">
    <w:abstractNumId w:val="26"/>
  </w:num>
  <w:num w:numId="29" w16cid:durableId="404957181">
    <w:abstractNumId w:val="17"/>
  </w:num>
  <w:num w:numId="30" w16cid:durableId="221839894">
    <w:abstractNumId w:val="34"/>
  </w:num>
  <w:num w:numId="31" w16cid:durableId="1573932843">
    <w:abstractNumId w:val="24"/>
  </w:num>
  <w:num w:numId="32" w16cid:durableId="722411213">
    <w:abstractNumId w:val="2"/>
  </w:num>
  <w:num w:numId="33" w16cid:durableId="1649555763">
    <w:abstractNumId w:val="5"/>
  </w:num>
  <w:num w:numId="34" w16cid:durableId="1926762144">
    <w:abstractNumId w:val="33"/>
  </w:num>
  <w:num w:numId="35" w16cid:durableId="612983339">
    <w:abstractNumId w:val="35"/>
  </w:num>
  <w:num w:numId="36" w16cid:durableId="1855992337">
    <w:abstractNumId w:val="29"/>
  </w:num>
  <w:num w:numId="37" w16cid:durableId="946891054">
    <w:abstractNumId w:val="15"/>
  </w:num>
  <w:num w:numId="38" w16cid:durableId="123424257">
    <w:abstractNumId w:val="15"/>
  </w:num>
  <w:num w:numId="39" w16cid:durableId="166021699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9CC"/>
    <w:rsid w:val="00011294"/>
    <w:rsid w:val="0001453F"/>
    <w:rsid w:val="0002089F"/>
    <w:rsid w:val="000218E0"/>
    <w:rsid w:val="00021DF6"/>
    <w:rsid w:val="00023039"/>
    <w:rsid w:val="0002747D"/>
    <w:rsid w:val="0002753B"/>
    <w:rsid w:val="00027F54"/>
    <w:rsid w:val="00032CF5"/>
    <w:rsid w:val="00033444"/>
    <w:rsid w:val="0003400A"/>
    <w:rsid w:val="00035DFC"/>
    <w:rsid w:val="00040116"/>
    <w:rsid w:val="0004060C"/>
    <w:rsid w:val="0004418D"/>
    <w:rsid w:val="000552CB"/>
    <w:rsid w:val="00055AF2"/>
    <w:rsid w:val="000563C3"/>
    <w:rsid w:val="00064313"/>
    <w:rsid w:val="000655A5"/>
    <w:rsid w:val="00065F5B"/>
    <w:rsid w:val="000668AE"/>
    <w:rsid w:val="000674BD"/>
    <w:rsid w:val="00075890"/>
    <w:rsid w:val="000821AC"/>
    <w:rsid w:val="00083F1D"/>
    <w:rsid w:val="00086086"/>
    <w:rsid w:val="000910A1"/>
    <w:rsid w:val="00091367"/>
    <w:rsid w:val="00091CB7"/>
    <w:rsid w:val="000A208C"/>
    <w:rsid w:val="000A728A"/>
    <w:rsid w:val="000B0180"/>
    <w:rsid w:val="000B0512"/>
    <w:rsid w:val="000B1409"/>
    <w:rsid w:val="000B2DBE"/>
    <w:rsid w:val="000B4B2F"/>
    <w:rsid w:val="000B68C0"/>
    <w:rsid w:val="000B69B0"/>
    <w:rsid w:val="000C468C"/>
    <w:rsid w:val="000C5DE4"/>
    <w:rsid w:val="000D4D10"/>
    <w:rsid w:val="000E4457"/>
    <w:rsid w:val="000F082E"/>
    <w:rsid w:val="000F7DCA"/>
    <w:rsid w:val="00114A50"/>
    <w:rsid w:val="00120011"/>
    <w:rsid w:val="001203F2"/>
    <w:rsid w:val="00121670"/>
    <w:rsid w:val="00121FD7"/>
    <w:rsid w:val="00123263"/>
    <w:rsid w:val="00123B1C"/>
    <w:rsid w:val="00123B77"/>
    <w:rsid w:val="001329FE"/>
    <w:rsid w:val="0013592A"/>
    <w:rsid w:val="0013714A"/>
    <w:rsid w:val="00144C16"/>
    <w:rsid w:val="00147B60"/>
    <w:rsid w:val="00147F35"/>
    <w:rsid w:val="00150738"/>
    <w:rsid w:val="00156BEF"/>
    <w:rsid w:val="001705C4"/>
    <w:rsid w:val="001747E0"/>
    <w:rsid w:val="00174AFB"/>
    <w:rsid w:val="001807E3"/>
    <w:rsid w:val="00181E06"/>
    <w:rsid w:val="00182CAC"/>
    <w:rsid w:val="00184C12"/>
    <w:rsid w:val="00185A68"/>
    <w:rsid w:val="00186CA0"/>
    <w:rsid w:val="001918B4"/>
    <w:rsid w:val="0019586C"/>
    <w:rsid w:val="001A20E9"/>
    <w:rsid w:val="001A38E8"/>
    <w:rsid w:val="001A4215"/>
    <w:rsid w:val="001A5A89"/>
    <w:rsid w:val="001B1EE4"/>
    <w:rsid w:val="001B4741"/>
    <w:rsid w:val="001B6863"/>
    <w:rsid w:val="001B7826"/>
    <w:rsid w:val="001C0854"/>
    <w:rsid w:val="001C7D5D"/>
    <w:rsid w:val="001D3D06"/>
    <w:rsid w:val="001D6CAF"/>
    <w:rsid w:val="001D75BC"/>
    <w:rsid w:val="001E20BA"/>
    <w:rsid w:val="001E59F7"/>
    <w:rsid w:val="001F1C7E"/>
    <w:rsid w:val="001F69BC"/>
    <w:rsid w:val="001F7EF9"/>
    <w:rsid w:val="00201E9C"/>
    <w:rsid w:val="00202601"/>
    <w:rsid w:val="00202A8F"/>
    <w:rsid w:val="00206400"/>
    <w:rsid w:val="002100D4"/>
    <w:rsid w:val="00214A58"/>
    <w:rsid w:val="00220CC6"/>
    <w:rsid w:val="0022176A"/>
    <w:rsid w:val="00223242"/>
    <w:rsid w:val="00223FDE"/>
    <w:rsid w:val="00236478"/>
    <w:rsid w:val="00246C96"/>
    <w:rsid w:val="00254E5E"/>
    <w:rsid w:val="00261AB7"/>
    <w:rsid w:val="00261C06"/>
    <w:rsid w:val="00266A4E"/>
    <w:rsid w:val="00273D65"/>
    <w:rsid w:val="00275927"/>
    <w:rsid w:val="00275BB3"/>
    <w:rsid w:val="002777D6"/>
    <w:rsid w:val="00284961"/>
    <w:rsid w:val="00290213"/>
    <w:rsid w:val="00296DEE"/>
    <w:rsid w:val="002A2848"/>
    <w:rsid w:val="002A3687"/>
    <w:rsid w:val="002A5469"/>
    <w:rsid w:val="002A7335"/>
    <w:rsid w:val="002A7778"/>
    <w:rsid w:val="002B2346"/>
    <w:rsid w:val="002B2F99"/>
    <w:rsid w:val="002B446D"/>
    <w:rsid w:val="002C5A77"/>
    <w:rsid w:val="002D1E7E"/>
    <w:rsid w:val="002D33F8"/>
    <w:rsid w:val="002E06AE"/>
    <w:rsid w:val="002F36FC"/>
    <w:rsid w:val="00300862"/>
    <w:rsid w:val="003016F5"/>
    <w:rsid w:val="00305295"/>
    <w:rsid w:val="00307088"/>
    <w:rsid w:val="003114FF"/>
    <w:rsid w:val="00312449"/>
    <w:rsid w:val="00317CEA"/>
    <w:rsid w:val="00321B3B"/>
    <w:rsid w:val="00327421"/>
    <w:rsid w:val="00331066"/>
    <w:rsid w:val="0033259A"/>
    <w:rsid w:val="00334DB5"/>
    <w:rsid w:val="00337536"/>
    <w:rsid w:val="00343BEA"/>
    <w:rsid w:val="00354B7D"/>
    <w:rsid w:val="003613B7"/>
    <w:rsid w:val="00361EE5"/>
    <w:rsid w:val="003640A2"/>
    <w:rsid w:val="00365039"/>
    <w:rsid w:val="00365627"/>
    <w:rsid w:val="0038279D"/>
    <w:rsid w:val="00390B32"/>
    <w:rsid w:val="003A2733"/>
    <w:rsid w:val="003A2D80"/>
    <w:rsid w:val="003A6575"/>
    <w:rsid w:val="003A756C"/>
    <w:rsid w:val="003A799E"/>
    <w:rsid w:val="003B39E9"/>
    <w:rsid w:val="003B3E93"/>
    <w:rsid w:val="003B4B18"/>
    <w:rsid w:val="003C0A28"/>
    <w:rsid w:val="003C0DDD"/>
    <w:rsid w:val="003D08F9"/>
    <w:rsid w:val="003D1459"/>
    <w:rsid w:val="003D1D7D"/>
    <w:rsid w:val="003D2668"/>
    <w:rsid w:val="003D2875"/>
    <w:rsid w:val="003D3D69"/>
    <w:rsid w:val="003E1D33"/>
    <w:rsid w:val="003E48B3"/>
    <w:rsid w:val="003F0AF8"/>
    <w:rsid w:val="003F205F"/>
    <w:rsid w:val="004071B5"/>
    <w:rsid w:val="004114C6"/>
    <w:rsid w:val="00412078"/>
    <w:rsid w:val="004262C8"/>
    <w:rsid w:val="00430C9D"/>
    <w:rsid w:val="00431526"/>
    <w:rsid w:val="004349CC"/>
    <w:rsid w:val="004404F0"/>
    <w:rsid w:val="00441199"/>
    <w:rsid w:val="0045139D"/>
    <w:rsid w:val="004563F5"/>
    <w:rsid w:val="00456FAF"/>
    <w:rsid w:val="00460A92"/>
    <w:rsid w:val="0046262D"/>
    <w:rsid w:val="00462637"/>
    <w:rsid w:val="00462F22"/>
    <w:rsid w:val="00470566"/>
    <w:rsid w:val="00475D2E"/>
    <w:rsid w:val="0047710D"/>
    <w:rsid w:val="00480199"/>
    <w:rsid w:val="004827BD"/>
    <w:rsid w:val="00486161"/>
    <w:rsid w:val="004910A9"/>
    <w:rsid w:val="00497FA2"/>
    <w:rsid w:val="004A3F56"/>
    <w:rsid w:val="004A5661"/>
    <w:rsid w:val="004B2A0C"/>
    <w:rsid w:val="004B3FE9"/>
    <w:rsid w:val="004B4F77"/>
    <w:rsid w:val="004C0472"/>
    <w:rsid w:val="004C6F5E"/>
    <w:rsid w:val="004D389E"/>
    <w:rsid w:val="004E07A7"/>
    <w:rsid w:val="004F0055"/>
    <w:rsid w:val="004F2A98"/>
    <w:rsid w:val="004F3CC9"/>
    <w:rsid w:val="004F7291"/>
    <w:rsid w:val="004F7546"/>
    <w:rsid w:val="00504561"/>
    <w:rsid w:val="00506397"/>
    <w:rsid w:val="0050675F"/>
    <w:rsid w:val="00515FB0"/>
    <w:rsid w:val="00515FF5"/>
    <w:rsid w:val="005203A5"/>
    <w:rsid w:val="005319EE"/>
    <w:rsid w:val="00532404"/>
    <w:rsid w:val="00532BF1"/>
    <w:rsid w:val="00532F56"/>
    <w:rsid w:val="00535D1E"/>
    <w:rsid w:val="0053645C"/>
    <w:rsid w:val="005374EF"/>
    <w:rsid w:val="005429B0"/>
    <w:rsid w:val="0054462B"/>
    <w:rsid w:val="0055017B"/>
    <w:rsid w:val="00560847"/>
    <w:rsid w:val="00564536"/>
    <w:rsid w:val="00564635"/>
    <w:rsid w:val="005658AD"/>
    <w:rsid w:val="00567DEE"/>
    <w:rsid w:val="00570A07"/>
    <w:rsid w:val="00570E15"/>
    <w:rsid w:val="00585048"/>
    <w:rsid w:val="005902EE"/>
    <w:rsid w:val="005936DE"/>
    <w:rsid w:val="00593E26"/>
    <w:rsid w:val="00594299"/>
    <w:rsid w:val="005953B3"/>
    <w:rsid w:val="00596D04"/>
    <w:rsid w:val="005A294E"/>
    <w:rsid w:val="005B0C71"/>
    <w:rsid w:val="005B42BB"/>
    <w:rsid w:val="005C7230"/>
    <w:rsid w:val="005D4C3D"/>
    <w:rsid w:val="005E0332"/>
    <w:rsid w:val="005E3509"/>
    <w:rsid w:val="00600D01"/>
    <w:rsid w:val="006048C1"/>
    <w:rsid w:val="00610D78"/>
    <w:rsid w:val="00611A9F"/>
    <w:rsid w:val="006127F7"/>
    <w:rsid w:val="00621530"/>
    <w:rsid w:val="00624A32"/>
    <w:rsid w:val="00625AC2"/>
    <w:rsid w:val="00643D8D"/>
    <w:rsid w:val="00644A98"/>
    <w:rsid w:val="00644B67"/>
    <w:rsid w:val="00646886"/>
    <w:rsid w:val="00652EA6"/>
    <w:rsid w:val="00656E98"/>
    <w:rsid w:val="00661CA4"/>
    <w:rsid w:val="00663C08"/>
    <w:rsid w:val="00676411"/>
    <w:rsid w:val="006768A8"/>
    <w:rsid w:val="00676AED"/>
    <w:rsid w:val="00682C16"/>
    <w:rsid w:val="00683F95"/>
    <w:rsid w:val="00685D19"/>
    <w:rsid w:val="00691BC5"/>
    <w:rsid w:val="006A745C"/>
    <w:rsid w:val="006B098D"/>
    <w:rsid w:val="006B2EDF"/>
    <w:rsid w:val="006C1E80"/>
    <w:rsid w:val="006C2E43"/>
    <w:rsid w:val="006C5178"/>
    <w:rsid w:val="006C520E"/>
    <w:rsid w:val="006C5DE3"/>
    <w:rsid w:val="006D200A"/>
    <w:rsid w:val="006E253D"/>
    <w:rsid w:val="006E6F85"/>
    <w:rsid w:val="006F41EB"/>
    <w:rsid w:val="0070215E"/>
    <w:rsid w:val="00710207"/>
    <w:rsid w:val="00712690"/>
    <w:rsid w:val="00715565"/>
    <w:rsid w:val="00731CC0"/>
    <w:rsid w:val="00747486"/>
    <w:rsid w:val="00751E9E"/>
    <w:rsid w:val="00756B55"/>
    <w:rsid w:val="007571D9"/>
    <w:rsid w:val="00766F82"/>
    <w:rsid w:val="00774560"/>
    <w:rsid w:val="00774A53"/>
    <w:rsid w:val="00774EA0"/>
    <w:rsid w:val="00775FB7"/>
    <w:rsid w:val="00787AAF"/>
    <w:rsid w:val="007934F0"/>
    <w:rsid w:val="0079606F"/>
    <w:rsid w:val="00797CCE"/>
    <w:rsid w:val="007A20E6"/>
    <w:rsid w:val="007A2A7A"/>
    <w:rsid w:val="007A3112"/>
    <w:rsid w:val="007A4C3C"/>
    <w:rsid w:val="007A58C8"/>
    <w:rsid w:val="007B0F8E"/>
    <w:rsid w:val="007B1D5B"/>
    <w:rsid w:val="007B2639"/>
    <w:rsid w:val="007B4DF4"/>
    <w:rsid w:val="007B7BF8"/>
    <w:rsid w:val="007C4C19"/>
    <w:rsid w:val="007D353F"/>
    <w:rsid w:val="007D4E09"/>
    <w:rsid w:val="007D663A"/>
    <w:rsid w:val="007E777D"/>
    <w:rsid w:val="007F0A7A"/>
    <w:rsid w:val="007F1EE6"/>
    <w:rsid w:val="007F596B"/>
    <w:rsid w:val="007F61C5"/>
    <w:rsid w:val="007F61C9"/>
    <w:rsid w:val="00813F3A"/>
    <w:rsid w:val="0081514A"/>
    <w:rsid w:val="00815392"/>
    <w:rsid w:val="008167B1"/>
    <w:rsid w:val="00817398"/>
    <w:rsid w:val="00822247"/>
    <w:rsid w:val="00831B82"/>
    <w:rsid w:val="00833700"/>
    <w:rsid w:val="00835E31"/>
    <w:rsid w:val="00840E14"/>
    <w:rsid w:val="00850DCC"/>
    <w:rsid w:val="008544CB"/>
    <w:rsid w:val="008547D6"/>
    <w:rsid w:val="00860081"/>
    <w:rsid w:val="00863302"/>
    <w:rsid w:val="00870343"/>
    <w:rsid w:val="008732C2"/>
    <w:rsid w:val="00880172"/>
    <w:rsid w:val="0088272D"/>
    <w:rsid w:val="00883D38"/>
    <w:rsid w:val="00887425"/>
    <w:rsid w:val="0089196C"/>
    <w:rsid w:val="008A37C3"/>
    <w:rsid w:val="008A3DA8"/>
    <w:rsid w:val="008A5347"/>
    <w:rsid w:val="008B7096"/>
    <w:rsid w:val="008D03BF"/>
    <w:rsid w:val="008D0B36"/>
    <w:rsid w:val="008D741C"/>
    <w:rsid w:val="008E10D2"/>
    <w:rsid w:val="008E1951"/>
    <w:rsid w:val="008E66F8"/>
    <w:rsid w:val="008F1F99"/>
    <w:rsid w:val="008F4EAA"/>
    <w:rsid w:val="008F6F66"/>
    <w:rsid w:val="009048BE"/>
    <w:rsid w:val="009115C7"/>
    <w:rsid w:val="00912B82"/>
    <w:rsid w:val="009169D4"/>
    <w:rsid w:val="00923F84"/>
    <w:rsid w:val="00926FB0"/>
    <w:rsid w:val="00933225"/>
    <w:rsid w:val="009342FB"/>
    <w:rsid w:val="009351AF"/>
    <w:rsid w:val="00935A7C"/>
    <w:rsid w:val="00936366"/>
    <w:rsid w:val="00951702"/>
    <w:rsid w:val="00963FDF"/>
    <w:rsid w:val="00966AC6"/>
    <w:rsid w:val="0098226C"/>
    <w:rsid w:val="009874CC"/>
    <w:rsid w:val="00990748"/>
    <w:rsid w:val="00992D9C"/>
    <w:rsid w:val="00994BDB"/>
    <w:rsid w:val="009A38C6"/>
    <w:rsid w:val="009A4B46"/>
    <w:rsid w:val="009A7542"/>
    <w:rsid w:val="009B27F9"/>
    <w:rsid w:val="009B5C5C"/>
    <w:rsid w:val="009C4ED0"/>
    <w:rsid w:val="009C755C"/>
    <w:rsid w:val="009D13DC"/>
    <w:rsid w:val="009D5CC8"/>
    <w:rsid w:val="009D5D53"/>
    <w:rsid w:val="009E5007"/>
    <w:rsid w:val="009E5F3E"/>
    <w:rsid w:val="009F0334"/>
    <w:rsid w:val="009F04CE"/>
    <w:rsid w:val="009F0E63"/>
    <w:rsid w:val="009F4B65"/>
    <w:rsid w:val="009F772F"/>
    <w:rsid w:val="00A20689"/>
    <w:rsid w:val="00A23EA7"/>
    <w:rsid w:val="00A257C9"/>
    <w:rsid w:val="00A34AE2"/>
    <w:rsid w:val="00A35887"/>
    <w:rsid w:val="00A4235C"/>
    <w:rsid w:val="00A43207"/>
    <w:rsid w:val="00A509BE"/>
    <w:rsid w:val="00A54173"/>
    <w:rsid w:val="00A54373"/>
    <w:rsid w:val="00A57986"/>
    <w:rsid w:val="00A6079E"/>
    <w:rsid w:val="00A611A7"/>
    <w:rsid w:val="00A62BE0"/>
    <w:rsid w:val="00A75032"/>
    <w:rsid w:val="00A80B69"/>
    <w:rsid w:val="00A87C4F"/>
    <w:rsid w:val="00A923F7"/>
    <w:rsid w:val="00AA027C"/>
    <w:rsid w:val="00AA17DC"/>
    <w:rsid w:val="00AA5B74"/>
    <w:rsid w:val="00AB2BBA"/>
    <w:rsid w:val="00AB4AF4"/>
    <w:rsid w:val="00AC29A8"/>
    <w:rsid w:val="00AE5B00"/>
    <w:rsid w:val="00AF29B6"/>
    <w:rsid w:val="00AF3F34"/>
    <w:rsid w:val="00AF6CCD"/>
    <w:rsid w:val="00B01742"/>
    <w:rsid w:val="00B17DBD"/>
    <w:rsid w:val="00B22510"/>
    <w:rsid w:val="00B25317"/>
    <w:rsid w:val="00B344F5"/>
    <w:rsid w:val="00B4296D"/>
    <w:rsid w:val="00B44956"/>
    <w:rsid w:val="00B5290C"/>
    <w:rsid w:val="00B55D6C"/>
    <w:rsid w:val="00B60A42"/>
    <w:rsid w:val="00B66F07"/>
    <w:rsid w:val="00B70CA2"/>
    <w:rsid w:val="00B73BB1"/>
    <w:rsid w:val="00B8343E"/>
    <w:rsid w:val="00B8354C"/>
    <w:rsid w:val="00B83EC8"/>
    <w:rsid w:val="00B85064"/>
    <w:rsid w:val="00B86CA0"/>
    <w:rsid w:val="00B91DBD"/>
    <w:rsid w:val="00BA36C0"/>
    <w:rsid w:val="00BA6E23"/>
    <w:rsid w:val="00BB3693"/>
    <w:rsid w:val="00BB3F56"/>
    <w:rsid w:val="00BB6D8D"/>
    <w:rsid w:val="00BC14AD"/>
    <w:rsid w:val="00BC77F7"/>
    <w:rsid w:val="00BD4FBC"/>
    <w:rsid w:val="00BE5F4E"/>
    <w:rsid w:val="00BE7B5D"/>
    <w:rsid w:val="00BF6FA2"/>
    <w:rsid w:val="00BF770A"/>
    <w:rsid w:val="00C00EC7"/>
    <w:rsid w:val="00C17210"/>
    <w:rsid w:val="00C17CC3"/>
    <w:rsid w:val="00C34A64"/>
    <w:rsid w:val="00C3536E"/>
    <w:rsid w:val="00C40332"/>
    <w:rsid w:val="00C4728B"/>
    <w:rsid w:val="00C47D31"/>
    <w:rsid w:val="00C50C56"/>
    <w:rsid w:val="00C51A98"/>
    <w:rsid w:val="00C67A11"/>
    <w:rsid w:val="00C765E6"/>
    <w:rsid w:val="00C77A73"/>
    <w:rsid w:val="00C8271C"/>
    <w:rsid w:val="00C82FA7"/>
    <w:rsid w:val="00C871B6"/>
    <w:rsid w:val="00C87933"/>
    <w:rsid w:val="00C9032B"/>
    <w:rsid w:val="00C90E31"/>
    <w:rsid w:val="00C9208D"/>
    <w:rsid w:val="00C9359D"/>
    <w:rsid w:val="00C937D2"/>
    <w:rsid w:val="00CA0D0D"/>
    <w:rsid w:val="00CA38C5"/>
    <w:rsid w:val="00CA7DAB"/>
    <w:rsid w:val="00CB128D"/>
    <w:rsid w:val="00CB6BD6"/>
    <w:rsid w:val="00CB757E"/>
    <w:rsid w:val="00CC1684"/>
    <w:rsid w:val="00CC6181"/>
    <w:rsid w:val="00CD2E78"/>
    <w:rsid w:val="00CD4597"/>
    <w:rsid w:val="00CD55E4"/>
    <w:rsid w:val="00CD7647"/>
    <w:rsid w:val="00CE1966"/>
    <w:rsid w:val="00CE2CF9"/>
    <w:rsid w:val="00CE71F9"/>
    <w:rsid w:val="00CE7324"/>
    <w:rsid w:val="00CF41FA"/>
    <w:rsid w:val="00CF628E"/>
    <w:rsid w:val="00CF7091"/>
    <w:rsid w:val="00CF724F"/>
    <w:rsid w:val="00D02998"/>
    <w:rsid w:val="00D03DFE"/>
    <w:rsid w:val="00D06024"/>
    <w:rsid w:val="00D07BF5"/>
    <w:rsid w:val="00D10803"/>
    <w:rsid w:val="00D1094F"/>
    <w:rsid w:val="00D128A1"/>
    <w:rsid w:val="00D21EE0"/>
    <w:rsid w:val="00D231AC"/>
    <w:rsid w:val="00D3207E"/>
    <w:rsid w:val="00D32091"/>
    <w:rsid w:val="00D35EE7"/>
    <w:rsid w:val="00D449E9"/>
    <w:rsid w:val="00D44CD6"/>
    <w:rsid w:val="00D47CD7"/>
    <w:rsid w:val="00D47F7B"/>
    <w:rsid w:val="00D530BE"/>
    <w:rsid w:val="00D536D4"/>
    <w:rsid w:val="00D556C9"/>
    <w:rsid w:val="00D575F5"/>
    <w:rsid w:val="00D6719E"/>
    <w:rsid w:val="00D67C52"/>
    <w:rsid w:val="00D8191C"/>
    <w:rsid w:val="00D81BB6"/>
    <w:rsid w:val="00D85DE1"/>
    <w:rsid w:val="00D863A1"/>
    <w:rsid w:val="00DA0D70"/>
    <w:rsid w:val="00DA1AB5"/>
    <w:rsid w:val="00DA5BF2"/>
    <w:rsid w:val="00DA7FF1"/>
    <w:rsid w:val="00DB52E7"/>
    <w:rsid w:val="00DB6828"/>
    <w:rsid w:val="00DB690C"/>
    <w:rsid w:val="00DB7EED"/>
    <w:rsid w:val="00DD0DD4"/>
    <w:rsid w:val="00DE1FA2"/>
    <w:rsid w:val="00DE2A7A"/>
    <w:rsid w:val="00DE5B25"/>
    <w:rsid w:val="00DE7E25"/>
    <w:rsid w:val="00E010EF"/>
    <w:rsid w:val="00E02546"/>
    <w:rsid w:val="00E02E94"/>
    <w:rsid w:val="00E1224E"/>
    <w:rsid w:val="00E13885"/>
    <w:rsid w:val="00E20873"/>
    <w:rsid w:val="00E21811"/>
    <w:rsid w:val="00E3297B"/>
    <w:rsid w:val="00E34F0B"/>
    <w:rsid w:val="00E41B34"/>
    <w:rsid w:val="00E43C1F"/>
    <w:rsid w:val="00E5239A"/>
    <w:rsid w:val="00E52EAE"/>
    <w:rsid w:val="00E5660C"/>
    <w:rsid w:val="00E63175"/>
    <w:rsid w:val="00E708BF"/>
    <w:rsid w:val="00E75E34"/>
    <w:rsid w:val="00E75EBC"/>
    <w:rsid w:val="00E773E6"/>
    <w:rsid w:val="00E77AA9"/>
    <w:rsid w:val="00E83CAF"/>
    <w:rsid w:val="00E83E89"/>
    <w:rsid w:val="00E90A23"/>
    <w:rsid w:val="00E9154B"/>
    <w:rsid w:val="00E974C2"/>
    <w:rsid w:val="00EA184A"/>
    <w:rsid w:val="00EA4FC2"/>
    <w:rsid w:val="00EB3EE2"/>
    <w:rsid w:val="00EC3FFC"/>
    <w:rsid w:val="00EC40ED"/>
    <w:rsid w:val="00EC6F53"/>
    <w:rsid w:val="00EC7527"/>
    <w:rsid w:val="00ED2EB8"/>
    <w:rsid w:val="00EE14CA"/>
    <w:rsid w:val="00EE54C1"/>
    <w:rsid w:val="00F003C1"/>
    <w:rsid w:val="00F00484"/>
    <w:rsid w:val="00F10EEC"/>
    <w:rsid w:val="00F12DEF"/>
    <w:rsid w:val="00F2119A"/>
    <w:rsid w:val="00F214DD"/>
    <w:rsid w:val="00F225C0"/>
    <w:rsid w:val="00F25D20"/>
    <w:rsid w:val="00F326B3"/>
    <w:rsid w:val="00F43B8A"/>
    <w:rsid w:val="00F56ABE"/>
    <w:rsid w:val="00F57504"/>
    <w:rsid w:val="00F60770"/>
    <w:rsid w:val="00F6635B"/>
    <w:rsid w:val="00F75817"/>
    <w:rsid w:val="00F80877"/>
    <w:rsid w:val="00F81266"/>
    <w:rsid w:val="00F81DD4"/>
    <w:rsid w:val="00F9119D"/>
    <w:rsid w:val="00F922A0"/>
    <w:rsid w:val="00FA4451"/>
    <w:rsid w:val="00FB06C1"/>
    <w:rsid w:val="00FB60DC"/>
    <w:rsid w:val="00FC5C93"/>
    <w:rsid w:val="00FC5D1A"/>
    <w:rsid w:val="00FC5E34"/>
    <w:rsid w:val="00FC7B68"/>
    <w:rsid w:val="00FD033A"/>
    <w:rsid w:val="00FD0DEC"/>
    <w:rsid w:val="00FD3D1C"/>
    <w:rsid w:val="00FD6D69"/>
    <w:rsid w:val="00FE61FF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  <o:shapelayout v:ext="edit">
      <o:idmap v:ext="edit" data="1"/>
    </o:shapelayout>
  </w:shapeDefaults>
  <w:decimalSymbol w:val=","/>
  <w:listSeparator w:val=";"/>
  <w14:docId w14:val="235D1477"/>
  <w15:docId w15:val="{4B74BC01-4A3C-47DF-B449-B6A18BF86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aliases w:val="Fließtext"/>
    <w:qFormat/>
    <w:rsid w:val="009E5F3E"/>
    <w:pPr>
      <w:spacing w:after="0" w:line="240" w:lineRule="auto"/>
    </w:pPr>
    <w:rPr>
      <w:rFonts w:ascii="Zilla Slab Light" w:hAnsi="Zilla Slab Light"/>
      <w:sz w:val="21"/>
    </w:rPr>
  </w:style>
  <w:style w:type="paragraph" w:styleId="berschrift1">
    <w:name w:val="heading 1"/>
    <w:aliases w:val="H1"/>
    <w:basedOn w:val="Standard"/>
    <w:next w:val="Standard"/>
    <w:link w:val="berschrift1Zchn"/>
    <w:uiPriority w:val="9"/>
    <w:qFormat/>
    <w:rsid w:val="00337536"/>
    <w:pPr>
      <w:keepNext/>
      <w:keepLines/>
      <w:spacing w:before="480" w:after="120"/>
      <w:outlineLvl w:val="0"/>
    </w:pPr>
    <w:rPr>
      <w:rFonts w:asciiTheme="minorHAnsi" w:eastAsiaTheme="majorEastAsia" w:hAnsiTheme="minorHAnsi" w:cstheme="majorBidi"/>
      <w:b/>
      <w:bCs/>
      <w:color w:val="E97139" w:themeColor="accent1"/>
      <w:sz w:val="38"/>
      <w:szCs w:val="28"/>
    </w:rPr>
  </w:style>
  <w:style w:type="paragraph" w:styleId="berschrift2">
    <w:name w:val="heading 2"/>
    <w:aliases w:val="Unterüberschrift"/>
    <w:basedOn w:val="Standard"/>
    <w:next w:val="Standard"/>
    <w:link w:val="berschrift2Zchn"/>
    <w:uiPriority w:val="9"/>
    <w:unhideWhenUsed/>
    <w:qFormat/>
    <w:rsid w:val="00BA36C0"/>
    <w:pPr>
      <w:keepNext/>
      <w:keepLines/>
      <w:outlineLvl w:val="1"/>
    </w:pPr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paragraph" w:styleId="berschrift3">
    <w:name w:val="heading 3"/>
    <w:aliases w:val="H2"/>
    <w:next w:val="Standard"/>
    <w:link w:val="berschrift3Zchn"/>
    <w:uiPriority w:val="9"/>
    <w:unhideWhenUsed/>
    <w:qFormat/>
    <w:rsid w:val="00BA36C0"/>
    <w:pPr>
      <w:keepNext/>
      <w:keepLines/>
      <w:spacing w:before="120" w:after="120"/>
      <w:outlineLvl w:val="2"/>
    </w:pPr>
    <w:rPr>
      <w:rFonts w:eastAsiaTheme="majorEastAsia" w:cstheme="majorBidi"/>
      <w:b/>
      <w:bCs/>
      <w:color w:val="E97139" w:themeColor="accent1"/>
      <w:sz w:val="32"/>
    </w:rPr>
  </w:style>
  <w:style w:type="paragraph" w:styleId="berschrift4">
    <w:name w:val="heading 4"/>
    <w:aliases w:val="H3"/>
    <w:basedOn w:val="Standard"/>
    <w:next w:val="Standard"/>
    <w:link w:val="berschrift4Zchn"/>
    <w:uiPriority w:val="9"/>
    <w:unhideWhenUsed/>
    <w:qFormat/>
    <w:rsid w:val="00BA36C0"/>
    <w:pPr>
      <w:keepNext/>
      <w:keepLines/>
      <w:spacing w:before="120"/>
      <w:outlineLvl w:val="3"/>
    </w:pPr>
    <w:rPr>
      <w:rFonts w:asciiTheme="minorHAnsi" w:eastAsiaTheme="majorEastAsia" w:hAnsiTheme="minorHAnsi" w:cstheme="majorBidi"/>
      <w:b/>
      <w:bCs/>
      <w:iCs/>
      <w:color w:val="E97139" w:themeColor="accent1"/>
      <w:sz w:val="22"/>
    </w:rPr>
  </w:style>
  <w:style w:type="paragraph" w:styleId="berschrift5">
    <w:name w:val="heading 5"/>
    <w:aliases w:val="H4"/>
    <w:basedOn w:val="Standard"/>
    <w:next w:val="Standard"/>
    <w:link w:val="berschrift5Zchn"/>
    <w:uiPriority w:val="9"/>
    <w:unhideWhenUsed/>
    <w:qFormat/>
    <w:rsid w:val="00CD2E78"/>
    <w:pPr>
      <w:keepNext/>
      <w:keepLines/>
      <w:spacing w:before="120"/>
      <w:outlineLvl w:val="4"/>
    </w:pPr>
    <w:rPr>
      <w:rFonts w:ascii="Barlow" w:eastAsiaTheme="majorEastAsia" w:hAnsi="Barlow" w:cstheme="majorBidi"/>
      <w:b/>
      <w:color w:val="E97139" w:themeColor="accent1"/>
      <w:sz w:val="20"/>
    </w:rPr>
  </w:style>
  <w:style w:type="paragraph" w:styleId="berschrift6">
    <w:name w:val="heading 6"/>
    <w:aliases w:val="H5"/>
    <w:basedOn w:val="Standard"/>
    <w:next w:val="Standard"/>
    <w:link w:val="berschrift6Zchn"/>
    <w:uiPriority w:val="9"/>
    <w:unhideWhenUsed/>
    <w:qFormat/>
    <w:rsid w:val="00BA36C0"/>
    <w:pPr>
      <w:keepNext/>
      <w:keepLines/>
      <w:spacing w:before="120"/>
      <w:outlineLvl w:val="5"/>
    </w:pPr>
    <w:rPr>
      <w:rFonts w:asciiTheme="minorHAnsi" w:eastAsiaTheme="majorEastAsia" w:hAnsiTheme="minorHAnsi" w:cstheme="majorBidi"/>
      <w:b/>
      <w:iCs/>
      <w:sz w:val="20"/>
    </w:rPr>
  </w:style>
  <w:style w:type="paragraph" w:styleId="berschrift7">
    <w:name w:val="heading 7"/>
    <w:aliases w:val="Sans-alt,Sans"/>
    <w:basedOn w:val="Standard"/>
    <w:next w:val="Standard"/>
    <w:link w:val="berschrift7Zchn"/>
    <w:uiPriority w:val="99"/>
    <w:unhideWhenUsed/>
    <w:qFormat/>
    <w:rsid w:val="00064313"/>
    <w:pPr>
      <w:keepLines/>
      <w:spacing w:before="60" w:after="60"/>
      <w:outlineLvl w:val="6"/>
    </w:pPr>
    <w:rPr>
      <w:rFonts w:ascii="Barlow Light" w:eastAsiaTheme="majorEastAsia" w:hAnsi="Barlow Light" w:cstheme="majorBidi"/>
      <w:iCs/>
      <w:sz w:val="20"/>
    </w:rPr>
  </w:style>
  <w:style w:type="paragraph" w:styleId="berschrift8">
    <w:name w:val="heading 8"/>
    <w:aliases w:val="Titelblatt H-Klein"/>
    <w:basedOn w:val="Standard"/>
    <w:next w:val="Standard"/>
    <w:link w:val="berschrift8Zchn"/>
    <w:uiPriority w:val="9"/>
    <w:unhideWhenUsed/>
    <w:qFormat/>
    <w:rsid w:val="004B2A0C"/>
    <w:pPr>
      <w:keepNext/>
      <w:keepLines/>
      <w:outlineLvl w:val="7"/>
    </w:pPr>
    <w:rPr>
      <w:rFonts w:asciiTheme="minorHAnsi" w:eastAsiaTheme="majorEastAsia" w:hAnsiTheme="minorHAnsi" w:cstheme="majorBidi"/>
      <w:b/>
      <w:i/>
      <w:sz w:val="50"/>
      <w:szCs w:val="20"/>
    </w:rPr>
  </w:style>
  <w:style w:type="paragraph" w:styleId="berschrift9">
    <w:name w:val="heading 9"/>
    <w:aliases w:val="Titelblatt H-gross"/>
    <w:basedOn w:val="Standard"/>
    <w:next w:val="Standard"/>
    <w:link w:val="berschrift9Zchn"/>
    <w:uiPriority w:val="9"/>
    <w:unhideWhenUsed/>
    <w:qFormat/>
    <w:rsid w:val="005E3509"/>
    <w:pPr>
      <w:keepNext/>
      <w:keepLines/>
      <w:outlineLvl w:val="8"/>
    </w:pPr>
    <w:rPr>
      <w:rFonts w:asciiTheme="minorHAnsi" w:eastAsiaTheme="majorEastAsia" w:hAnsiTheme="minorHAnsi" w:cstheme="majorBidi"/>
      <w:b/>
      <w:iCs/>
      <w:caps/>
      <w:color w:val="E97139" w:themeColor="text1"/>
      <w:sz w:val="8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35A7C"/>
  </w:style>
  <w:style w:type="paragraph" w:styleId="Fuzeile">
    <w:name w:val="footer"/>
    <w:basedOn w:val="Standard"/>
    <w:link w:val="Fu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5A7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745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745C"/>
    <w:rPr>
      <w:rFonts w:ascii="Tahoma" w:hAnsi="Tahoma" w:cs="Tahoma"/>
      <w:sz w:val="16"/>
      <w:szCs w:val="16"/>
    </w:rPr>
  </w:style>
  <w:style w:type="paragraph" w:customStyle="1" w:styleId="EinfAbs">
    <w:name w:val="[Einf. Abs.]"/>
    <w:basedOn w:val="Standard"/>
    <w:uiPriority w:val="99"/>
    <w:rsid w:val="00DE5B2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de-DE"/>
    </w:rPr>
  </w:style>
  <w:style w:type="paragraph" w:styleId="KeinLeerraum">
    <w:name w:val="No Spacing"/>
    <w:aliases w:val="Quote"/>
    <w:basedOn w:val="Standard"/>
    <w:uiPriority w:val="1"/>
    <w:qFormat/>
    <w:rsid w:val="00BA36C0"/>
    <w:rPr>
      <w:i/>
    </w:rPr>
  </w:style>
  <w:style w:type="character" w:customStyle="1" w:styleId="berschrift1Zchn">
    <w:name w:val="Überschrift 1 Zchn"/>
    <w:aliases w:val="H1 Zchn"/>
    <w:basedOn w:val="Absatz-Standardschriftart"/>
    <w:link w:val="berschrift1"/>
    <w:uiPriority w:val="9"/>
    <w:rsid w:val="00337536"/>
    <w:rPr>
      <w:rFonts w:eastAsiaTheme="majorEastAsia" w:cstheme="majorBidi"/>
      <w:b/>
      <w:bCs/>
      <w:color w:val="E97139" w:themeColor="accent1"/>
      <w:sz w:val="38"/>
      <w:szCs w:val="28"/>
    </w:rPr>
  </w:style>
  <w:style w:type="character" w:customStyle="1" w:styleId="bold">
    <w:name w:val="bold"/>
    <w:uiPriority w:val="99"/>
    <w:rsid w:val="00431526"/>
    <w:rPr>
      <w:b/>
      <w:bCs/>
    </w:rPr>
  </w:style>
  <w:style w:type="character" w:customStyle="1" w:styleId="berschrift2Zchn">
    <w:name w:val="Überschrift 2 Zchn"/>
    <w:aliases w:val="Unterüberschrift Zchn"/>
    <w:basedOn w:val="Absatz-Standardschriftart"/>
    <w:link w:val="berschrift2"/>
    <w:uiPriority w:val="9"/>
    <w:rsid w:val="00BA36C0"/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character" w:customStyle="1" w:styleId="berschrift3Zchn">
    <w:name w:val="Überschrift 3 Zchn"/>
    <w:aliases w:val="H2 Zchn"/>
    <w:basedOn w:val="Absatz-Standardschriftart"/>
    <w:link w:val="berschrift3"/>
    <w:uiPriority w:val="9"/>
    <w:rsid w:val="00BA36C0"/>
    <w:rPr>
      <w:rFonts w:eastAsiaTheme="majorEastAsia" w:cstheme="majorBidi"/>
      <w:b/>
      <w:bCs/>
      <w:color w:val="E97139" w:themeColor="accent1"/>
      <w:sz w:val="32"/>
    </w:rPr>
  </w:style>
  <w:style w:type="character" w:customStyle="1" w:styleId="berschrift4Zchn">
    <w:name w:val="Überschrift 4 Zchn"/>
    <w:aliases w:val="H3 Zchn"/>
    <w:basedOn w:val="Absatz-Standardschriftart"/>
    <w:link w:val="berschrift4"/>
    <w:uiPriority w:val="9"/>
    <w:rsid w:val="00BA36C0"/>
    <w:rPr>
      <w:rFonts w:eastAsiaTheme="majorEastAsia" w:cstheme="majorBidi"/>
      <w:b/>
      <w:bCs/>
      <w:iCs/>
      <w:color w:val="E97139" w:themeColor="accent1"/>
    </w:rPr>
  </w:style>
  <w:style w:type="character" w:customStyle="1" w:styleId="berschrift5Zchn">
    <w:name w:val="Überschrift 5 Zchn"/>
    <w:aliases w:val="H4 Zchn"/>
    <w:basedOn w:val="Absatz-Standardschriftart"/>
    <w:link w:val="berschrift5"/>
    <w:uiPriority w:val="9"/>
    <w:rsid w:val="00CD2E78"/>
    <w:rPr>
      <w:rFonts w:ascii="Barlow" w:eastAsiaTheme="majorEastAsia" w:hAnsi="Barlow" w:cstheme="majorBidi"/>
      <w:b/>
      <w:color w:val="E97139" w:themeColor="accent1"/>
      <w:sz w:val="20"/>
    </w:rPr>
  </w:style>
  <w:style w:type="paragraph" w:customStyle="1" w:styleId="Aufzhlung">
    <w:name w:val="Aufzählung"/>
    <w:basedOn w:val="EinfAbs"/>
    <w:next w:val="Aufzhlungszeichen"/>
    <w:uiPriority w:val="99"/>
    <w:rsid w:val="006C520E"/>
    <w:pPr>
      <w:numPr>
        <w:numId w:val="16"/>
      </w:numPr>
      <w:spacing w:line="260" w:lineRule="atLeast"/>
    </w:pPr>
    <w:rPr>
      <w:rFonts w:ascii="Barlow Light" w:hAnsi="Barlow Light" w:cs="Barlow Light"/>
      <w:sz w:val="20"/>
      <w:szCs w:val="18"/>
    </w:rPr>
  </w:style>
  <w:style w:type="character" w:customStyle="1" w:styleId="berschrift6Zchn">
    <w:name w:val="Überschrift 6 Zchn"/>
    <w:aliases w:val="H5 Zchn"/>
    <w:basedOn w:val="Absatz-Standardschriftart"/>
    <w:link w:val="berschrift6"/>
    <w:uiPriority w:val="9"/>
    <w:rsid w:val="00BA36C0"/>
    <w:rPr>
      <w:rFonts w:eastAsiaTheme="majorEastAsia" w:cstheme="majorBidi"/>
      <w:b/>
      <w:iCs/>
      <w:sz w:val="20"/>
    </w:rPr>
  </w:style>
  <w:style w:type="character" w:styleId="Hervorhebung">
    <w:name w:val="Emphasis"/>
    <w:aliases w:val="Aufzählung SU"/>
    <w:basedOn w:val="Absatz-Standardschriftart"/>
    <w:uiPriority w:val="20"/>
    <w:rsid w:val="00685D19"/>
    <w:rPr>
      <w:rFonts w:ascii="Barlow Light" w:hAnsi="Barlow Light"/>
      <w:iCs/>
      <w:sz w:val="18"/>
    </w:rPr>
  </w:style>
  <w:style w:type="character" w:customStyle="1" w:styleId="berschrift7Zchn">
    <w:name w:val="Überschrift 7 Zchn"/>
    <w:aliases w:val="Sans-alt Zchn,Sans Zchn"/>
    <w:basedOn w:val="Absatz-Standardschriftart"/>
    <w:link w:val="berschrift7"/>
    <w:uiPriority w:val="99"/>
    <w:rsid w:val="00064313"/>
    <w:rPr>
      <w:rFonts w:ascii="Barlow Light" w:eastAsiaTheme="majorEastAsia" w:hAnsi="Barlow Light" w:cstheme="majorBidi"/>
      <w:iCs/>
      <w:sz w:val="20"/>
    </w:rPr>
  </w:style>
  <w:style w:type="paragraph" w:styleId="Listenabsatz">
    <w:name w:val="List Paragraph"/>
    <w:basedOn w:val="Standard"/>
    <w:link w:val="ListenabsatzZchn"/>
    <w:uiPriority w:val="34"/>
    <w:rsid w:val="004563F5"/>
    <w:pPr>
      <w:numPr>
        <w:numId w:val="14"/>
      </w:numPr>
      <w:contextualSpacing/>
    </w:pPr>
    <w:rPr>
      <w:rFonts w:ascii="Barlow Light" w:hAnsi="Barlow Light"/>
      <w:sz w:val="20"/>
    </w:rPr>
  </w:style>
  <w:style w:type="character" w:customStyle="1" w:styleId="berschrift8Zchn">
    <w:name w:val="Überschrift 8 Zchn"/>
    <w:aliases w:val="Titelblatt H-Klein Zchn"/>
    <w:basedOn w:val="Absatz-Standardschriftart"/>
    <w:link w:val="berschrift8"/>
    <w:uiPriority w:val="9"/>
    <w:rsid w:val="004B2A0C"/>
    <w:rPr>
      <w:rFonts w:eastAsiaTheme="majorEastAsia" w:cstheme="majorBidi"/>
      <w:b/>
      <w:i/>
      <w:sz w:val="50"/>
      <w:szCs w:val="20"/>
    </w:rPr>
  </w:style>
  <w:style w:type="character" w:customStyle="1" w:styleId="berschrift9Zchn">
    <w:name w:val="Überschrift 9 Zchn"/>
    <w:aliases w:val="Titelblatt H-gross Zchn"/>
    <w:basedOn w:val="Absatz-Standardschriftart"/>
    <w:link w:val="berschrift9"/>
    <w:uiPriority w:val="9"/>
    <w:rsid w:val="005E3509"/>
    <w:rPr>
      <w:rFonts w:eastAsiaTheme="majorEastAsia" w:cstheme="majorBidi"/>
      <w:b/>
      <w:iCs/>
      <w:caps/>
      <w:color w:val="E97139" w:themeColor="text1"/>
      <w:sz w:val="80"/>
      <w:szCs w:val="20"/>
    </w:rPr>
  </w:style>
  <w:style w:type="paragraph" w:styleId="Titel">
    <w:name w:val="Title"/>
    <w:aliases w:val="Url"/>
    <w:basedOn w:val="Standard"/>
    <w:next w:val="Standard"/>
    <w:link w:val="TitelZchn"/>
    <w:uiPriority w:val="10"/>
    <w:qFormat/>
    <w:rsid w:val="00BA36C0"/>
    <w:pPr>
      <w:spacing w:after="300"/>
      <w:contextualSpacing/>
    </w:pPr>
    <w:rPr>
      <w:rFonts w:asciiTheme="minorHAnsi" w:eastAsiaTheme="majorEastAsia" w:hAnsiTheme="minorHAnsi" w:cstheme="majorBidi"/>
      <w:color w:val="E97139" w:themeColor="accent1"/>
      <w:spacing w:val="5"/>
      <w:kern w:val="28"/>
      <w:sz w:val="28"/>
      <w:szCs w:val="52"/>
    </w:rPr>
  </w:style>
  <w:style w:type="character" w:customStyle="1" w:styleId="TitelZchn">
    <w:name w:val="Titel Zchn"/>
    <w:aliases w:val="Url Zchn"/>
    <w:basedOn w:val="Absatz-Standardschriftart"/>
    <w:link w:val="Titel"/>
    <w:uiPriority w:val="10"/>
    <w:rsid w:val="00BA36C0"/>
    <w:rPr>
      <w:rFonts w:eastAsiaTheme="majorEastAsia" w:cstheme="majorBidi"/>
      <w:color w:val="E97139" w:themeColor="accent1"/>
      <w:spacing w:val="5"/>
      <w:kern w:val="28"/>
      <w:sz w:val="28"/>
      <w:szCs w:val="52"/>
    </w:rPr>
  </w:style>
  <w:style w:type="paragraph" w:styleId="Untertitel">
    <w:name w:val="Subtitle"/>
    <w:aliases w:val="Aufzählungspunkte"/>
    <w:basedOn w:val="Standard"/>
    <w:next w:val="Aufzhlungszeichen"/>
    <w:link w:val="UntertitelZchn"/>
    <w:uiPriority w:val="11"/>
    <w:rsid w:val="00B85064"/>
    <w:pPr>
      <w:numPr>
        <w:numId w:val="3"/>
      </w:numPr>
    </w:pPr>
    <w:rPr>
      <w:rFonts w:ascii="Barlow Light" w:eastAsiaTheme="majorEastAsia" w:hAnsi="Barlow Light" w:cstheme="majorBidi"/>
      <w:iCs/>
      <w:sz w:val="20"/>
      <w:szCs w:val="24"/>
    </w:rPr>
  </w:style>
  <w:style w:type="character" w:customStyle="1" w:styleId="UntertitelZchn">
    <w:name w:val="Untertitel Zchn"/>
    <w:aliases w:val="Aufzählungspunkte Zchn"/>
    <w:basedOn w:val="Absatz-Standardschriftart"/>
    <w:link w:val="Untertitel"/>
    <w:uiPriority w:val="11"/>
    <w:rsid w:val="00B85064"/>
    <w:rPr>
      <w:rFonts w:ascii="Barlow Light" w:eastAsiaTheme="majorEastAsia" w:hAnsi="Barlow Light" w:cstheme="majorBidi"/>
      <w:iCs/>
      <w:sz w:val="20"/>
      <w:szCs w:val="24"/>
    </w:rPr>
  </w:style>
  <w:style w:type="table" w:styleId="Tabellenraster">
    <w:name w:val="Table Grid"/>
    <w:basedOn w:val="NormaleTabelle"/>
    <w:uiPriority w:val="59"/>
    <w:rsid w:val="00032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bigeListe-Akzent4">
    <w:name w:val="Colorful List Accent 4"/>
    <w:basedOn w:val="NormaleTabelle"/>
    <w:uiPriority w:val="72"/>
    <w:rsid w:val="00032CF5"/>
    <w:pPr>
      <w:spacing w:after="0" w:line="240" w:lineRule="auto"/>
    </w:pPr>
    <w:rPr>
      <w:rFonts w:ascii="Barlow" w:hAnsi="Barlow"/>
      <w:sz w:val="18"/>
    </w:rPr>
    <w:tblPr>
      <w:tblStyleRowBandSize w:val="1"/>
      <w:tblStyleColBandSize w:val="1"/>
      <w:tblBorders>
        <w:insideV w:val="single" w:sz="8" w:space="0" w:color="E97139" w:themeColor="accent1"/>
      </w:tblBorders>
    </w:tblPr>
    <w:tcPr>
      <w:shd w:val="clear" w:color="auto" w:fill="F2F2F2" w:themeFill="background2" w:themeFillShade="F2"/>
      <w:vAlign w:val="center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B43" w:themeFill="accent3" w:themeFillShade="CC"/>
      </w:tcPr>
    </w:tblStylePr>
    <w:tblStylePr w:type="lastRow">
      <w:rPr>
        <w:b/>
        <w:bCs/>
        <w:color w:val="982B43" w:themeColor="accent3" w:themeShade="CC"/>
      </w:rPr>
      <w:tblPr/>
      <w:tcPr>
        <w:tcBorders>
          <w:top w:val="single" w:sz="12" w:space="0" w:color="E9713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F0ED" w:themeFill="accent4" w:themeFillTint="3F"/>
      </w:tcPr>
    </w:tblStylePr>
    <w:tblStylePr w:type="band1Horz">
      <w:tblPr/>
      <w:tcPr>
        <w:shd w:val="clear" w:color="auto" w:fill="C7F3F0" w:themeFill="accent4" w:themeFillTint="33"/>
      </w:tcPr>
    </w:tblStylePr>
  </w:style>
  <w:style w:type="table" w:styleId="FarbigesRaster-Akzent1">
    <w:name w:val="Colorful Grid Accent 1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7" w:themeFill="accent1" w:themeFillTint="33"/>
    </w:tcPr>
    <w:tblStylePr w:type="firstRow">
      <w:rPr>
        <w:b/>
        <w:bCs/>
      </w:rPr>
      <w:tblPr/>
      <w:tcPr>
        <w:shd w:val="clear" w:color="auto" w:fill="F6C6AF" w:themeFill="accent1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F6C6A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band1Vert">
      <w:tblPr/>
      <w:tcPr>
        <w:shd w:val="clear" w:color="auto" w:fill="F4B89C" w:themeFill="accent1" w:themeFillTint="7F"/>
      </w:tcPr>
    </w:tblStylePr>
    <w:tblStylePr w:type="band1Horz">
      <w:tblPr/>
      <w:tcPr>
        <w:shd w:val="clear" w:color="auto" w:fill="F4B89C" w:themeFill="accent1" w:themeFillTint="7F"/>
      </w:tcPr>
    </w:tblStylePr>
  </w:style>
  <w:style w:type="table" w:styleId="FarbigesRaster-Akzent4">
    <w:name w:val="Colorful Grid Accent 4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F3F0" w:themeFill="accent4" w:themeFillTint="33"/>
    </w:tcPr>
    <w:tblStylePr w:type="firstRow">
      <w:rPr>
        <w:b/>
        <w:bCs/>
      </w:rPr>
      <w:tblPr/>
      <w:tcPr>
        <w:shd w:val="clear" w:color="auto" w:fill="8FE7E2" w:themeFill="accent4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8FE7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band1Vert">
      <w:tblPr/>
      <w:tcPr>
        <w:shd w:val="clear" w:color="auto" w:fill="73E1DB" w:themeFill="accent4" w:themeFillTint="7F"/>
      </w:tcPr>
    </w:tblStylePr>
    <w:tblStylePr w:type="band1Horz">
      <w:tblPr/>
      <w:tcPr>
        <w:shd w:val="clear" w:color="auto" w:fill="73E1DB" w:themeFill="accent4" w:themeFillTint="7F"/>
      </w:tcPr>
    </w:tblStylePr>
  </w:style>
  <w:style w:type="table" w:styleId="FarbigesRaster-Akzent5">
    <w:name w:val="Colorful Grid Accent 5"/>
    <w:aliases w:val="SPORTUNION-Tabelle"/>
    <w:basedOn w:val="NormaleTabelle"/>
    <w:uiPriority w:val="73"/>
    <w:rsid w:val="00A35887"/>
    <w:pPr>
      <w:spacing w:before="60" w:after="60" w:line="240" w:lineRule="auto"/>
    </w:pPr>
    <w:rPr>
      <w:rFonts w:ascii="Barlow" w:hAnsi="Barlow"/>
      <w:sz w:val="20"/>
    </w:rPr>
    <w:tblPr>
      <w:tblStyleRowBandSize w:val="1"/>
      <w:tblStyleColBandSize w:val="1"/>
      <w:tblBorders>
        <w:insideV w:val="dotted" w:sz="8" w:space="0" w:color="E97139" w:themeColor="accent1"/>
      </w:tblBorders>
    </w:tblPr>
    <w:tcPr>
      <w:shd w:val="clear" w:color="auto" w:fill="FFFFFF" w:themeFill="background1"/>
      <w:vAlign w:val="center"/>
    </w:tcPr>
    <w:tblStylePr w:type="firstRow">
      <w:rPr>
        <w:rFonts w:ascii="Barlow" w:hAnsi="Barlow"/>
        <w:b/>
        <w:bCs/>
        <w:i w:val="0"/>
        <w:color w:val="FFFFFF" w:themeColor="background2"/>
        <w:sz w:val="18"/>
        <w:u w:val="none"/>
      </w:rPr>
      <w:tblPr/>
      <w:tcPr>
        <w:shd w:val="clear" w:color="auto" w:fill="E97139" w:themeFill="accent1"/>
      </w:tcPr>
    </w:tblStylePr>
    <w:tblStylePr w:type="lastRow">
      <w:rPr>
        <w:rFonts w:ascii="Barlow Bold" w:hAnsi="Barlow Bold"/>
        <w:b/>
        <w:bCs/>
        <w:color w:val="FFFFFF" w:themeColor="background2"/>
        <w:sz w:val="18"/>
      </w:rPr>
      <w:tblPr/>
      <w:tcPr>
        <w:shd w:val="clear" w:color="auto" w:fill="808080" w:themeFill="background2" w:themeFillShade="80"/>
      </w:tcPr>
    </w:tblStylePr>
    <w:tblStylePr w:type="firstCol">
      <w:rPr>
        <w:rFonts w:ascii="Barlow" w:hAnsi="Barlow"/>
        <w:b/>
        <w:i w:val="0"/>
        <w:color w:val="auto"/>
        <w:sz w:val="18"/>
      </w:rPr>
    </w:tblStylePr>
    <w:tblStylePr w:type="lastCol">
      <w:pPr>
        <w:wordWrap/>
        <w:jc w:val="left"/>
      </w:pPr>
      <w:rPr>
        <w:rFonts w:ascii="Barlow Light" w:hAnsi="Barlow Light"/>
        <w:b/>
        <w:i w:val="0"/>
        <w:color w:val="auto"/>
        <w:sz w:val="18"/>
        <w:u w:val="none"/>
      </w:rPr>
    </w:tblStylePr>
    <w:tblStylePr w:type="band1Vert">
      <w:tblPr/>
      <w:tcPr>
        <w:shd w:val="clear" w:color="auto" w:fill="F2F2F2" w:themeFill="background2" w:themeFillShade="F2"/>
      </w:tcPr>
    </w:tblStylePr>
    <w:tblStylePr w:type="band2Vert">
      <w:tblPr/>
      <w:tcPr>
        <w:shd w:val="clear" w:color="auto" w:fill="D9D9D9" w:themeFill="background2" w:themeFillShade="D9"/>
      </w:tcPr>
    </w:tblStylePr>
    <w:tblStylePr w:type="band1Horz">
      <w:tblPr/>
      <w:tcPr>
        <w:shd w:val="clear" w:color="auto" w:fill="EAEAEA"/>
      </w:tcPr>
    </w:tblStylePr>
    <w:tblStylePr w:type="band2Horz">
      <w:tblPr/>
      <w:tcPr>
        <w:shd w:val="clear" w:color="auto" w:fill="F8F8F8"/>
      </w:tcPr>
    </w:tblStylePr>
    <w:tblStylePr w:type="neCell">
      <w:tblPr/>
      <w:tcPr>
        <w:shd w:val="clear" w:color="auto" w:fill="E97139" w:themeFill="text1"/>
      </w:tcPr>
    </w:tblStylePr>
  </w:style>
  <w:style w:type="character" w:customStyle="1" w:styleId="weiss">
    <w:name w:val="weiss"/>
    <w:uiPriority w:val="99"/>
    <w:rsid w:val="003640A2"/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Infobox1">
    <w:name w:val="Infobox 1"/>
    <w:basedOn w:val="berschrift7"/>
    <w:rsid w:val="003C0A28"/>
    <w:pPr>
      <w:jc w:val="center"/>
    </w:pPr>
  </w:style>
  <w:style w:type="paragraph" w:customStyle="1" w:styleId="Infoboxdunkel">
    <w:name w:val="Infobox dunkel"/>
    <w:basedOn w:val="Infobox1"/>
    <w:rsid w:val="00646886"/>
    <w:rPr>
      <w:color w:val="FFFFFF" w:themeColor="background2"/>
    </w:rPr>
  </w:style>
  <w:style w:type="paragraph" w:styleId="Beschriftung">
    <w:name w:val="caption"/>
    <w:basedOn w:val="Standard"/>
    <w:next w:val="Standard"/>
    <w:uiPriority w:val="35"/>
    <w:unhideWhenUsed/>
    <w:qFormat/>
    <w:rsid w:val="00870343"/>
    <w:pPr>
      <w:spacing w:after="200"/>
    </w:pPr>
    <w:rPr>
      <w:rFonts w:ascii="Barlow Light" w:hAnsi="Barlow Light"/>
      <w:bCs/>
      <w:sz w:val="16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B4296D"/>
    <w:pPr>
      <w:spacing w:before="120"/>
      <w:ind w:left="210"/>
    </w:pPr>
    <w:rPr>
      <w:rFonts w:asciiTheme="minorHAnsi" w:hAnsiTheme="minorHAnsi"/>
      <w:i/>
      <w:iCs/>
      <w:sz w:val="20"/>
      <w:szCs w:val="20"/>
    </w:rPr>
  </w:style>
  <w:style w:type="paragraph" w:styleId="Verzeichnis1">
    <w:name w:val="toc 1"/>
    <w:aliases w:val="SPORTUNION-Inhaltsverzeichnis"/>
    <w:basedOn w:val="Standard"/>
    <w:next w:val="Standard"/>
    <w:autoRedefine/>
    <w:uiPriority w:val="39"/>
    <w:unhideWhenUsed/>
    <w:rsid w:val="00B66F07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B4296D"/>
    <w:pPr>
      <w:ind w:left="4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D47CD7"/>
    <w:rPr>
      <w:color w:val="E97139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D47CD7"/>
    <w:pPr>
      <w:ind w:left="63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D47CD7"/>
    <w:pPr>
      <w:ind w:left="84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D47CD7"/>
    <w:pPr>
      <w:ind w:left="1050"/>
    </w:pPr>
    <w:rPr>
      <w:rFonts w:asciiTheme="minorHAnsi" w:hAnsiTheme="minorHAnsi"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F6FA2"/>
    <w:pPr>
      <w:spacing w:line="276" w:lineRule="auto"/>
      <w:outlineLvl w:val="9"/>
    </w:pPr>
    <w:rPr>
      <w:color w:val="C34C15" w:themeColor="accent1" w:themeShade="BF"/>
      <w:sz w:val="28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8E10D2"/>
    <w:pPr>
      <w:pBdr>
        <w:top w:val="single" w:sz="4" w:space="10" w:color="E97139" w:themeColor="accent1"/>
        <w:bottom w:val="single" w:sz="4" w:space="10" w:color="E97139" w:themeColor="accent1"/>
      </w:pBdr>
      <w:spacing w:before="360" w:after="360"/>
      <w:ind w:left="864" w:right="864"/>
      <w:jc w:val="center"/>
    </w:pPr>
    <w:rPr>
      <w:i/>
      <w:iCs/>
      <w:color w:val="E97139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10D2"/>
    <w:rPr>
      <w:rFonts w:ascii="Zilla Slab Light" w:hAnsi="Zilla Slab Light"/>
      <w:i/>
      <w:iCs/>
      <w:color w:val="E97139" w:themeColor="accent1"/>
      <w:sz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011294"/>
    <w:rPr>
      <w:rFonts w:ascii="Barlow Light" w:hAnsi="Barlow Light"/>
      <w:sz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B7E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B7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B7EED"/>
    <w:rPr>
      <w:rFonts w:ascii="Zilla Slab Light" w:hAnsi="Zilla Slab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B7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B7EED"/>
    <w:rPr>
      <w:rFonts w:ascii="Zilla Slab Light" w:hAnsi="Zilla Slab Light"/>
      <w:b/>
      <w:bCs/>
      <w:sz w:val="20"/>
      <w:szCs w:val="20"/>
    </w:rPr>
  </w:style>
  <w:style w:type="paragraph" w:styleId="Zitat">
    <w:name w:val="Quote"/>
    <w:aliases w:val="Zitat 2"/>
    <w:basedOn w:val="Standard"/>
    <w:next w:val="Standard"/>
    <w:link w:val="ZitatZchn"/>
    <w:uiPriority w:val="29"/>
    <w:qFormat/>
    <w:rsid w:val="00710207"/>
    <w:pPr>
      <w:spacing w:before="60"/>
    </w:pPr>
    <w:rPr>
      <w:rFonts w:ascii="Barlow" w:hAnsi="Barlow"/>
      <w:i/>
      <w:iCs/>
      <w:sz w:val="28"/>
    </w:rPr>
  </w:style>
  <w:style w:type="character" w:customStyle="1" w:styleId="ZitatZchn">
    <w:name w:val="Zitat Zchn"/>
    <w:aliases w:val="Zitat 2 Zchn"/>
    <w:basedOn w:val="Absatz-Standardschriftart"/>
    <w:link w:val="Zitat"/>
    <w:uiPriority w:val="29"/>
    <w:rsid w:val="00710207"/>
    <w:rPr>
      <w:rFonts w:ascii="Barlow" w:hAnsi="Barlow"/>
      <w:i/>
      <w:iCs/>
      <w:sz w:val="28"/>
    </w:rPr>
  </w:style>
  <w:style w:type="paragraph" w:customStyle="1" w:styleId="H4Infoboxdunkel">
    <w:name w:val="H4 Infobox dunkel"/>
    <w:basedOn w:val="berschrift5"/>
    <w:link w:val="H4InfoboxdunkelZchn"/>
    <w:rsid w:val="00120011"/>
    <w:pPr>
      <w:outlineLvl w:val="9"/>
    </w:pPr>
    <w:rPr>
      <w:color w:val="FFFFFF" w:themeColor="background1"/>
    </w:rPr>
  </w:style>
  <w:style w:type="paragraph" w:customStyle="1" w:styleId="TextfeldH4orange">
    <w:name w:val="Textfeld H4 orange"/>
    <w:basedOn w:val="berschrift5"/>
    <w:link w:val="TextfeldH4orangeZchn"/>
    <w:rsid w:val="007A3112"/>
  </w:style>
  <w:style w:type="character" w:customStyle="1" w:styleId="H4InfoboxdunkelZchn">
    <w:name w:val="H4 Infobox dunkel Zchn"/>
    <w:basedOn w:val="berschrift5Zchn"/>
    <w:link w:val="H4Infoboxdunkel"/>
    <w:rsid w:val="00120011"/>
    <w:rPr>
      <w:rFonts w:asciiTheme="majorHAnsi" w:eastAsiaTheme="majorEastAsia" w:hAnsiTheme="majorHAnsi" w:cstheme="majorBidi"/>
      <w:b/>
      <w:color w:val="FFFFFF" w:themeColor="background1"/>
      <w:sz w:val="18"/>
    </w:rPr>
  </w:style>
  <w:style w:type="paragraph" w:customStyle="1" w:styleId="Infoboxberschrift">
    <w:name w:val="Infobox Überschrift"/>
    <w:basedOn w:val="berschrift5"/>
    <w:link w:val="InfoboxberschriftZchn"/>
    <w:qFormat/>
    <w:rsid w:val="00646886"/>
    <w:pPr>
      <w:keepNext w:val="0"/>
      <w:jc w:val="center"/>
      <w:outlineLvl w:val="9"/>
    </w:pPr>
    <w:rPr>
      <w:rFonts w:asciiTheme="minorHAnsi" w:hAnsiTheme="minorHAnsi"/>
    </w:rPr>
  </w:style>
  <w:style w:type="character" w:customStyle="1" w:styleId="TextfeldH4orangeZchn">
    <w:name w:val="Textfeld H4 orange Zchn"/>
    <w:basedOn w:val="berschrift5Zchn"/>
    <w:link w:val="TextfeldH4orange"/>
    <w:rsid w:val="007A3112"/>
    <w:rPr>
      <w:rFonts w:asciiTheme="majorHAnsi" w:eastAsiaTheme="majorEastAsia" w:hAnsiTheme="majorHAnsi" w:cstheme="majorBidi"/>
      <w:b/>
      <w:color w:val="E97139" w:themeColor="accent1"/>
      <w:sz w:val="18"/>
    </w:rPr>
  </w:style>
  <w:style w:type="character" w:styleId="Fett">
    <w:name w:val="Strong"/>
    <w:aliases w:val="Sans2"/>
    <w:basedOn w:val="Absatz-Standardschriftart"/>
    <w:uiPriority w:val="22"/>
    <w:rsid w:val="00064313"/>
    <w:rPr>
      <w:rFonts w:ascii="Barlow Light" w:hAnsi="Barlow Light"/>
      <w:b w:val="0"/>
      <w:bCs/>
      <w:sz w:val="20"/>
    </w:rPr>
  </w:style>
  <w:style w:type="character" w:customStyle="1" w:styleId="InfoboxberschriftZchn">
    <w:name w:val="Infobox Überschrift Zchn"/>
    <w:basedOn w:val="berschrift5Zchn"/>
    <w:link w:val="Infoboxberschrift"/>
    <w:rsid w:val="00646886"/>
    <w:rPr>
      <w:rFonts w:ascii="Barlow" w:eastAsiaTheme="majorEastAsia" w:hAnsi="Barlow" w:cstheme="majorBidi"/>
      <w:b/>
      <w:color w:val="E97139" w:themeColor="accent1"/>
      <w:sz w:val="20"/>
    </w:rPr>
  </w:style>
  <w:style w:type="character" w:styleId="IntensiverVerweis">
    <w:name w:val="Intense Reference"/>
    <w:basedOn w:val="Absatz-Standardschriftart"/>
    <w:uiPriority w:val="32"/>
    <w:rsid w:val="003C0DDD"/>
    <w:rPr>
      <w:b/>
      <w:bCs/>
      <w:smallCaps/>
      <w:color w:val="E97139" w:themeColor="accent1"/>
      <w:spacing w:val="5"/>
    </w:rPr>
  </w:style>
  <w:style w:type="paragraph" w:customStyle="1" w:styleId="H3Infobox">
    <w:name w:val="H3 Infobox"/>
    <w:basedOn w:val="berschrift4"/>
    <w:link w:val="H3InfoboxZchn"/>
    <w:rsid w:val="00766F82"/>
    <w:pPr>
      <w:jc w:val="center"/>
      <w:outlineLvl w:val="9"/>
    </w:pPr>
  </w:style>
  <w:style w:type="character" w:styleId="SchwacherVerweis">
    <w:name w:val="Subtle Reference"/>
    <w:basedOn w:val="Absatz-Standardschriftart"/>
    <w:uiPriority w:val="31"/>
    <w:rsid w:val="003C0DDD"/>
    <w:rPr>
      <w:smallCaps/>
      <w:color w:val="F0A27E" w:themeColor="text1" w:themeTint="A5"/>
    </w:rPr>
  </w:style>
  <w:style w:type="paragraph" w:customStyle="1" w:styleId="H2Infobox">
    <w:name w:val="H2 Infobox"/>
    <w:basedOn w:val="berschrift3"/>
    <w:link w:val="H2InfoboxZchn"/>
    <w:rsid w:val="00766F82"/>
    <w:pPr>
      <w:outlineLvl w:val="9"/>
    </w:pPr>
  </w:style>
  <w:style w:type="character" w:customStyle="1" w:styleId="H3InfoboxZchn">
    <w:name w:val="H3 Infobox Zchn"/>
    <w:basedOn w:val="berschrift4Zchn"/>
    <w:link w:val="H3Infobox"/>
    <w:rsid w:val="00766F82"/>
    <w:rPr>
      <w:rFonts w:asciiTheme="majorHAnsi" w:eastAsiaTheme="majorEastAsia" w:hAnsiTheme="majorHAnsi" w:cstheme="majorBidi"/>
      <w:b/>
      <w:bCs/>
      <w:iCs/>
      <w:color w:val="E97139" w:themeColor="accent1"/>
    </w:rPr>
  </w:style>
  <w:style w:type="character" w:customStyle="1" w:styleId="H2InfoboxZchn">
    <w:name w:val="H2 Infobox Zchn"/>
    <w:basedOn w:val="berschrift3Zchn"/>
    <w:link w:val="H2Infobox"/>
    <w:rsid w:val="00766F82"/>
    <w:rPr>
      <w:rFonts w:asciiTheme="majorHAnsi" w:eastAsiaTheme="majorEastAsia" w:hAnsiTheme="majorHAnsi" w:cstheme="majorBidi"/>
      <w:b/>
      <w:bCs/>
      <w:color w:val="E97139" w:themeColor="accent1"/>
      <w:sz w:val="32"/>
    </w:rPr>
  </w:style>
  <w:style w:type="paragraph" w:customStyle="1" w:styleId="InfoboxText">
    <w:name w:val="Infobox Text"/>
    <w:basedOn w:val="berschrift7"/>
    <w:link w:val="InfoboxTextZchn"/>
    <w:qFormat/>
    <w:rsid w:val="00850DCC"/>
    <w:rPr>
      <w:color w:val="E97139" w:themeColor="accent1"/>
    </w:rPr>
  </w:style>
  <w:style w:type="character" w:customStyle="1" w:styleId="InfoboxTextZchn">
    <w:name w:val="Infobox Text Zchn"/>
    <w:basedOn w:val="berschrift7Zchn"/>
    <w:link w:val="InfoboxText"/>
    <w:rsid w:val="00850DCC"/>
    <w:rPr>
      <w:rFonts w:ascii="Barlow Light" w:eastAsiaTheme="majorEastAsia" w:hAnsi="Barlow Light" w:cstheme="majorBidi"/>
      <w:iCs/>
      <w:color w:val="E97139" w:themeColor="accent1"/>
      <w:sz w:val="18"/>
    </w:rPr>
  </w:style>
  <w:style w:type="paragraph" w:customStyle="1" w:styleId="NummerierteListe">
    <w:name w:val="Nummerierte Liste"/>
    <w:basedOn w:val="Listenabsatz"/>
    <w:link w:val="NummerierteListeZchn"/>
    <w:rsid w:val="00BC14AD"/>
    <w:pPr>
      <w:numPr>
        <w:numId w:val="1"/>
      </w:numPr>
    </w:pPr>
    <w:rPr>
      <w:szCs w:val="20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223242"/>
    <w:rPr>
      <w:rFonts w:ascii="Barlow Light" w:hAnsi="Barlow Light"/>
      <w:sz w:val="20"/>
    </w:rPr>
  </w:style>
  <w:style w:type="character" w:customStyle="1" w:styleId="NummerierteListeZchn">
    <w:name w:val="Nummerierte Liste Zchn"/>
    <w:basedOn w:val="ListenabsatzZchn"/>
    <w:link w:val="NummerierteListe"/>
    <w:rsid w:val="00BC14AD"/>
    <w:rPr>
      <w:rFonts w:ascii="Barlow Light" w:hAnsi="Barlow Light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8354C"/>
    <w:pPr>
      <w:ind w:left="126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8354C"/>
    <w:pPr>
      <w:ind w:left="147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8354C"/>
    <w:pPr>
      <w:ind w:left="1680"/>
    </w:pPr>
    <w:rPr>
      <w:rFonts w:asciiTheme="minorHAnsi" w:hAnsiTheme="minorHAnsi"/>
      <w:sz w:val="20"/>
      <w:szCs w:val="20"/>
    </w:rPr>
  </w:style>
  <w:style w:type="paragraph" w:customStyle="1" w:styleId="TitelblattH-klein2">
    <w:name w:val="Titelblatt H-klein 2"/>
    <w:basedOn w:val="berschrift8"/>
    <w:next w:val="berschrift9"/>
    <w:link w:val="TitelblattH-klein2Zchn"/>
    <w:qFormat/>
    <w:rsid w:val="004B2A0C"/>
    <w:rPr>
      <w:rFonts w:ascii="Barlow Light" w:hAnsi="Barlow Light"/>
      <w:szCs w:val="50"/>
    </w:rPr>
  </w:style>
  <w:style w:type="character" w:customStyle="1" w:styleId="TitelblattH-klein2Zchn">
    <w:name w:val="Titelblatt H-klein 2 Zchn"/>
    <w:basedOn w:val="berschrift8Zchn"/>
    <w:link w:val="TitelblattH-klein2"/>
    <w:rsid w:val="004B2A0C"/>
    <w:rPr>
      <w:rFonts w:ascii="Barlow Light" w:eastAsiaTheme="majorEastAsia" w:hAnsi="Barlow Light" w:cstheme="majorBidi"/>
      <w:b/>
      <w:i/>
      <w:sz w:val="50"/>
      <w:szCs w:val="50"/>
    </w:rPr>
  </w:style>
  <w:style w:type="numbering" w:customStyle="1" w:styleId="SPORTUNION">
    <w:name w:val="SPORTUNION"/>
    <w:uiPriority w:val="99"/>
    <w:rsid w:val="002B2F99"/>
    <w:pPr>
      <w:numPr>
        <w:numId w:val="6"/>
      </w:numPr>
    </w:pPr>
  </w:style>
  <w:style w:type="paragraph" w:customStyle="1" w:styleId="SPORTUNION-Liste">
    <w:name w:val="SPORTUNION-Liste"/>
    <w:basedOn w:val="NummerierteListe"/>
    <w:link w:val="SPORTUNION-ListeZchn"/>
    <w:qFormat/>
    <w:rsid w:val="00A257C9"/>
    <w:pPr>
      <w:numPr>
        <w:numId w:val="8"/>
      </w:numPr>
    </w:pPr>
  </w:style>
  <w:style w:type="character" w:customStyle="1" w:styleId="SPORTUNION-ListeZchn">
    <w:name w:val="SPORTUNION-Liste Zchn"/>
    <w:basedOn w:val="NummerierteListeZchn"/>
    <w:link w:val="SPORTUNION-Liste"/>
    <w:rsid w:val="00A257C9"/>
    <w:rPr>
      <w:rFonts w:ascii="Barlow Light" w:hAnsi="Barlow Light"/>
      <w:sz w:val="20"/>
      <w:szCs w:val="20"/>
    </w:rPr>
  </w:style>
  <w:style w:type="paragraph" w:styleId="Aufzhlungszeichen">
    <w:name w:val="List Bullet"/>
    <w:basedOn w:val="Standard"/>
    <w:uiPriority w:val="99"/>
    <w:semiHidden/>
    <w:unhideWhenUsed/>
    <w:rsid w:val="004563F5"/>
    <w:pPr>
      <w:numPr>
        <w:numId w:val="13"/>
      </w:numPr>
      <w:contextualSpacing/>
    </w:pPr>
  </w:style>
  <w:style w:type="character" w:styleId="IntensiveHervorhebung">
    <w:name w:val="Intense Emphasis"/>
    <w:basedOn w:val="Absatz-Standardschriftart"/>
    <w:uiPriority w:val="21"/>
    <w:rsid w:val="003C0DDD"/>
    <w:rPr>
      <w:i/>
      <w:iCs/>
      <w:color w:val="E97139" w:themeColor="accent1"/>
    </w:rPr>
  </w:style>
  <w:style w:type="character" w:styleId="SchwacheHervorhebung">
    <w:name w:val="Subtle Emphasis"/>
    <w:basedOn w:val="Absatz-Standardschriftart"/>
    <w:uiPriority w:val="19"/>
    <w:rsid w:val="003C0DDD"/>
    <w:rPr>
      <w:i/>
      <w:iCs/>
      <w:color w:val="EE946A" w:themeColor="text1" w:themeTint="BF"/>
    </w:rPr>
  </w:style>
  <w:style w:type="paragraph" w:customStyle="1" w:styleId="Tabelle">
    <w:name w:val="Tabelle"/>
    <w:basedOn w:val="Standard"/>
    <w:link w:val="TabelleZchn"/>
    <w:qFormat/>
    <w:rsid w:val="004827BD"/>
    <w:pPr>
      <w:spacing w:before="60" w:after="60"/>
    </w:pPr>
    <w:rPr>
      <w:rFonts w:ascii="Barlow Light" w:hAnsi="Barlow Light"/>
      <w:sz w:val="20"/>
      <w:szCs w:val="20"/>
    </w:rPr>
  </w:style>
  <w:style w:type="character" w:customStyle="1" w:styleId="TabelleZchn">
    <w:name w:val="Tabelle Zchn"/>
    <w:basedOn w:val="Absatz-Standardschriftart"/>
    <w:link w:val="Tabelle"/>
    <w:rsid w:val="004827BD"/>
    <w:rPr>
      <w:rFonts w:ascii="Barlow Light" w:hAnsi="Barlow Light"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8191C"/>
    <w:rPr>
      <w:color w:val="808080"/>
      <w:shd w:val="clear" w:color="auto" w:fill="E6E6E6"/>
    </w:rPr>
  </w:style>
  <w:style w:type="character" w:styleId="BesuchterLink">
    <w:name w:val="FollowedHyperlink"/>
    <w:basedOn w:val="Absatz-Standardschriftart"/>
    <w:uiPriority w:val="99"/>
    <w:semiHidden/>
    <w:unhideWhenUsed/>
    <w:rsid w:val="00D8191C"/>
    <w:rPr>
      <w:color w:val="E97139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rsid w:val="002777D6"/>
    <w:rPr>
      <w:color w:val="605E5C"/>
      <w:shd w:val="clear" w:color="auto" w:fill="E1DFDD"/>
    </w:rPr>
  </w:style>
  <w:style w:type="paragraph" w:customStyle="1" w:styleId="Default">
    <w:name w:val="Default"/>
    <w:rsid w:val="0033259A"/>
    <w:pPr>
      <w:autoSpaceDE w:val="0"/>
      <w:autoSpaceDN w:val="0"/>
      <w:adjustRightInd w:val="0"/>
      <w:spacing w:after="0" w:line="240" w:lineRule="auto"/>
    </w:pPr>
    <w:rPr>
      <w:rFonts w:ascii="Zilla Slab" w:hAnsi="Zilla Slab" w:cs="Zilla Slab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Sportunion">
      <a:dk1>
        <a:srgbClr val="E97139"/>
      </a:dk1>
      <a:lt1>
        <a:srgbClr val="FFFFFF"/>
      </a:lt1>
      <a:dk2>
        <a:srgbClr val="F2F2F2"/>
      </a:dk2>
      <a:lt2>
        <a:srgbClr val="FFFFFF"/>
      </a:lt2>
      <a:accent1>
        <a:srgbClr val="E97139"/>
      </a:accent1>
      <a:accent2>
        <a:srgbClr val="E33539"/>
      </a:accent2>
      <a:accent3>
        <a:srgbClr val="BF3655"/>
      </a:accent3>
      <a:accent4>
        <a:srgbClr val="1E8C86"/>
      </a:accent4>
      <a:accent5>
        <a:srgbClr val="036B8F"/>
      </a:accent5>
      <a:accent6>
        <a:srgbClr val="8DA114"/>
      </a:accent6>
      <a:hlink>
        <a:srgbClr val="E97139"/>
      </a:hlink>
      <a:folHlink>
        <a:srgbClr val="E97139"/>
      </a:folHlink>
    </a:clrScheme>
    <a:fontScheme name="Sportunion">
      <a:majorFont>
        <a:latin typeface="Barlow Bold"/>
        <a:ea typeface=""/>
        <a:cs typeface=""/>
      </a:majorFont>
      <a:minorFont>
        <a:latin typeface="Barlow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4F07F2-CFB1-422F-A5C8-2C6401148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cornelia</dc:creator>
  <cp:lastModifiedBy>Sebastian Immler</cp:lastModifiedBy>
  <cp:revision>6</cp:revision>
  <cp:lastPrinted>2018-08-14T08:22:00Z</cp:lastPrinted>
  <dcterms:created xsi:type="dcterms:W3CDTF">2025-07-10T11:46:00Z</dcterms:created>
  <dcterms:modified xsi:type="dcterms:W3CDTF">2026-01-26T14:05:00Z</dcterms:modified>
</cp:coreProperties>
</file>