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9D6F5" w14:textId="62C88813" w:rsidR="009E5F3E" w:rsidRPr="00687470" w:rsidRDefault="00687470" w:rsidP="009E5F3E">
      <w:pPr>
        <w:pStyle w:val="berschrift9"/>
        <w:rPr>
          <w:sz w:val="56"/>
          <w:szCs w:val="56"/>
        </w:rPr>
      </w:pPr>
      <w:bookmarkStart w:id="0" w:name="_Toc512004298"/>
      <w:bookmarkStart w:id="1" w:name="_Toc512504711"/>
      <w:bookmarkStart w:id="2" w:name="_Toc512504687"/>
      <w:bookmarkStart w:id="3" w:name="_Toc512504655"/>
      <w:bookmarkStart w:id="4" w:name="_Toc512504217"/>
      <w:bookmarkStart w:id="5" w:name="_Toc512407444"/>
      <w:bookmarkStart w:id="6" w:name="_Toc512503348"/>
      <w:bookmarkStart w:id="7" w:name="_Toc512503525"/>
      <w:bookmarkStart w:id="8" w:name="_Toc512503742"/>
      <w:bookmarkStart w:id="9" w:name="_Toc512503964"/>
      <w:bookmarkStart w:id="10" w:name="_Toc512503986"/>
      <w:bookmarkStart w:id="11" w:name="_Toc512504089"/>
      <w:r w:rsidRPr="00687470">
        <w:rPr>
          <w:sz w:val="56"/>
          <w:szCs w:val="56"/>
        </w:rPr>
        <w:t>Dokumentation Bewegungseinheiten</w:t>
      </w:r>
    </w:p>
    <w:p w14:paraId="1B182E7A" w14:textId="45C16B17" w:rsidR="009E5F3E" w:rsidRDefault="00687470" w:rsidP="009E5F3E">
      <w:pPr>
        <w:pStyle w:val="berschrift8"/>
        <w:rPr>
          <w:i w:val="0"/>
        </w:rPr>
      </w:pPr>
      <w:r>
        <w:t>Kalenderjahr 20__</w:t>
      </w:r>
    </w:p>
    <w:tbl>
      <w:tblPr>
        <w:tblStyle w:val="FarbigesRaster-Akzent5"/>
        <w:tblW w:w="0" w:type="auto"/>
        <w:tblLook w:val="04A0" w:firstRow="1" w:lastRow="0" w:firstColumn="1" w:lastColumn="0" w:noHBand="0" w:noVBand="1"/>
      </w:tblPr>
      <w:tblGrid>
        <w:gridCol w:w="6576"/>
        <w:gridCol w:w="8308"/>
      </w:tblGrid>
      <w:tr w:rsidR="00687470" w14:paraId="66802E39" w14:textId="77777777" w:rsidTr="00D217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76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bookmarkEnd w:id="8"/>
          <w:bookmarkEnd w:id="9"/>
          <w:bookmarkEnd w:id="10"/>
          <w:bookmarkEnd w:id="11"/>
          <w:p w14:paraId="09BBBE03" w14:textId="1C187288" w:rsidR="00687470" w:rsidRDefault="00687470" w:rsidP="0012632A">
            <w:r>
              <w:t>Verein</w:t>
            </w:r>
            <w:r w:rsidR="007403E4">
              <w:t>sname</w:t>
            </w:r>
            <w:r>
              <w:t xml:space="preserve"> mit ZVR Nr. </w:t>
            </w:r>
          </w:p>
        </w:tc>
        <w:tc>
          <w:tcPr>
            <w:tcW w:w="8308" w:type="dxa"/>
          </w:tcPr>
          <w:p w14:paraId="02753BB5" w14:textId="190B7AD5" w:rsidR="00687470" w:rsidRDefault="007403E4" w:rsidP="001263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Partnereinrichtung</w:t>
            </w:r>
            <w:r w:rsidR="00687470">
              <w:t xml:space="preserve"> </w:t>
            </w:r>
            <w:r>
              <w:t>(</w:t>
            </w:r>
            <w:r w:rsidR="00687470">
              <w:t>g</w:t>
            </w:r>
            <w:r>
              <w:t>gf.</w:t>
            </w:r>
            <w:r w:rsidR="00687470">
              <w:t xml:space="preserve"> mit Kennzahl</w:t>
            </w:r>
            <w:r>
              <w:t>)</w:t>
            </w:r>
          </w:p>
        </w:tc>
      </w:tr>
      <w:tr w:rsidR="00687470" w14:paraId="77E870E8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76" w:type="dxa"/>
          </w:tcPr>
          <w:p w14:paraId="5E7A25A3" w14:textId="77777777" w:rsidR="00687470" w:rsidRDefault="00687470" w:rsidP="0012632A"/>
        </w:tc>
        <w:tc>
          <w:tcPr>
            <w:tcW w:w="8308" w:type="dxa"/>
          </w:tcPr>
          <w:p w14:paraId="0F02C266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B407AC7" w14:textId="62017189" w:rsidR="0012632A" w:rsidRDefault="0012632A" w:rsidP="0012632A"/>
    <w:tbl>
      <w:tblPr>
        <w:tblStyle w:val="FarbigesRaster-Akzent5"/>
        <w:tblW w:w="0" w:type="auto"/>
        <w:tblLook w:val="04A0" w:firstRow="1" w:lastRow="0" w:firstColumn="1" w:lastColumn="0" w:noHBand="0" w:noVBand="1"/>
      </w:tblPr>
      <w:tblGrid>
        <w:gridCol w:w="1179"/>
        <w:gridCol w:w="1410"/>
        <w:gridCol w:w="1355"/>
        <w:gridCol w:w="2159"/>
        <w:gridCol w:w="1818"/>
        <w:gridCol w:w="2002"/>
        <w:gridCol w:w="4961"/>
      </w:tblGrid>
      <w:tr w:rsidR="00D21723" w14:paraId="3ECA243E" w14:textId="77777777" w:rsidTr="00D217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63B2FFEE" w14:textId="77777777" w:rsidR="00687470" w:rsidRDefault="00687470" w:rsidP="00D21723">
            <w:pPr>
              <w:jc w:val="center"/>
            </w:pPr>
            <w:r>
              <w:t>Datum</w:t>
            </w:r>
          </w:p>
        </w:tc>
        <w:tc>
          <w:tcPr>
            <w:tcW w:w="1410" w:type="dxa"/>
          </w:tcPr>
          <w:p w14:paraId="65112CEB" w14:textId="5C4AC179" w:rsidR="00687470" w:rsidRPr="00D21723" w:rsidRDefault="00D21723" w:rsidP="00D217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Uhrzeit </w:t>
            </w:r>
            <w:r>
              <w:br/>
              <w:t>von - bis</w:t>
            </w:r>
          </w:p>
        </w:tc>
        <w:tc>
          <w:tcPr>
            <w:tcW w:w="1355" w:type="dxa"/>
          </w:tcPr>
          <w:p w14:paraId="5EF51CF2" w14:textId="663C51F3" w:rsidR="00687470" w:rsidRDefault="00D21723" w:rsidP="00D217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Anzahl der Einheiten</w:t>
            </w:r>
          </w:p>
        </w:tc>
        <w:tc>
          <w:tcPr>
            <w:tcW w:w="2159" w:type="dxa"/>
          </w:tcPr>
          <w:p w14:paraId="7C644721" w14:textId="02337910" w:rsidR="00687470" w:rsidRDefault="00687470" w:rsidP="00D217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Gruppe</w:t>
            </w:r>
            <w:r w:rsidR="00D21723">
              <w:t>nbezeichnung</w:t>
            </w:r>
          </w:p>
        </w:tc>
        <w:tc>
          <w:tcPr>
            <w:tcW w:w="1818" w:type="dxa"/>
          </w:tcPr>
          <w:p w14:paraId="2E09A750" w14:textId="1B0E8EE9" w:rsidR="00687470" w:rsidRDefault="00D21723" w:rsidP="00D217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Anzahl Teilnehmer:innen</w:t>
            </w:r>
          </w:p>
        </w:tc>
        <w:tc>
          <w:tcPr>
            <w:tcW w:w="2002" w:type="dxa"/>
          </w:tcPr>
          <w:p w14:paraId="43647850" w14:textId="20A96218" w:rsidR="00687470" w:rsidRDefault="00D21723" w:rsidP="00D217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Name der </w:t>
            </w:r>
            <w:r w:rsidR="009C6B07">
              <w:t>Übungsleiter</w:t>
            </w:r>
            <w:r>
              <w:t>:in</w:t>
            </w:r>
          </w:p>
        </w:tc>
        <w:tc>
          <w:tcPr>
            <w:tcW w:w="4961" w:type="dxa"/>
          </w:tcPr>
          <w:p w14:paraId="00685D26" w14:textId="77777777" w:rsidR="00687470" w:rsidRDefault="009C6B07" w:rsidP="00D2172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Anmerkung</w:t>
            </w:r>
          </w:p>
        </w:tc>
      </w:tr>
      <w:tr w:rsidR="00D21723" w14:paraId="289CB75C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6BDD2328" w14:textId="77777777" w:rsidR="00687470" w:rsidRDefault="00687470" w:rsidP="0012632A"/>
        </w:tc>
        <w:tc>
          <w:tcPr>
            <w:tcW w:w="1410" w:type="dxa"/>
          </w:tcPr>
          <w:p w14:paraId="1D9AAC72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51D64F14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25A49EEA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37713905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0DA54FA2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19ECB306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28758AD3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1F331785" w14:textId="77777777" w:rsidR="00687470" w:rsidRDefault="00687470" w:rsidP="0012632A"/>
        </w:tc>
        <w:tc>
          <w:tcPr>
            <w:tcW w:w="1410" w:type="dxa"/>
          </w:tcPr>
          <w:p w14:paraId="061A0DA8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308A8C52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4E35F8A9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07914131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6A7EA773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17EADEE4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4044E1E4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405B8AC2" w14:textId="77777777" w:rsidR="00687470" w:rsidRDefault="00687470" w:rsidP="0012632A"/>
        </w:tc>
        <w:tc>
          <w:tcPr>
            <w:tcW w:w="1410" w:type="dxa"/>
          </w:tcPr>
          <w:p w14:paraId="12E7009B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430F02C4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31E9E57B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75157613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535FA14D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16BBDE1E" w14:textId="2FD4BE04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5F5DD91F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2D9ABC20" w14:textId="77777777" w:rsidR="00687470" w:rsidRDefault="00687470" w:rsidP="0012632A"/>
        </w:tc>
        <w:tc>
          <w:tcPr>
            <w:tcW w:w="1410" w:type="dxa"/>
          </w:tcPr>
          <w:p w14:paraId="242FD85D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5A8C3F3A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51626CEF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47F9F6FF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5B857D3C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2B225684" w14:textId="555187F1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072EE717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2E5F6BEE" w14:textId="77777777" w:rsidR="00687470" w:rsidRDefault="00687470" w:rsidP="0012632A"/>
        </w:tc>
        <w:tc>
          <w:tcPr>
            <w:tcW w:w="1410" w:type="dxa"/>
          </w:tcPr>
          <w:p w14:paraId="1DBC51FE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5CA25084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59F7D096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1309F545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00130554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74C00FE6" w14:textId="2A7CFBCC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742F3D8E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2D641A46" w14:textId="77777777" w:rsidR="00687470" w:rsidRDefault="00687470" w:rsidP="0012632A"/>
        </w:tc>
        <w:tc>
          <w:tcPr>
            <w:tcW w:w="1410" w:type="dxa"/>
          </w:tcPr>
          <w:p w14:paraId="7450BCC1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58662356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61667162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32189FF5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75BD4E4C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7A71A0B5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7F6D690D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53596FE3" w14:textId="77777777" w:rsidR="00687470" w:rsidRDefault="00687470" w:rsidP="0012632A"/>
        </w:tc>
        <w:tc>
          <w:tcPr>
            <w:tcW w:w="1410" w:type="dxa"/>
          </w:tcPr>
          <w:p w14:paraId="292648AF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3CBF26A9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0C3AE702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4ABCE163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4B1F6C81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0F926D07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4053F12D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23640AD1" w14:textId="77777777" w:rsidR="00687470" w:rsidRDefault="00687470" w:rsidP="0012632A"/>
        </w:tc>
        <w:tc>
          <w:tcPr>
            <w:tcW w:w="1410" w:type="dxa"/>
          </w:tcPr>
          <w:p w14:paraId="4FFFA767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1DC5EC18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4CFF07BF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6ED8F89C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14C66ACA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1AFB9370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05EDEE0A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6F581BBE" w14:textId="77777777" w:rsidR="00687470" w:rsidRDefault="00687470" w:rsidP="0012632A"/>
        </w:tc>
        <w:tc>
          <w:tcPr>
            <w:tcW w:w="1410" w:type="dxa"/>
          </w:tcPr>
          <w:p w14:paraId="222D4468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3DA61157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26F3FBFE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7916FA64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0190B43C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275F1679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5D8FD26A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13D19897" w14:textId="77777777" w:rsidR="00687470" w:rsidRDefault="00687470" w:rsidP="0012632A"/>
        </w:tc>
        <w:tc>
          <w:tcPr>
            <w:tcW w:w="1410" w:type="dxa"/>
          </w:tcPr>
          <w:p w14:paraId="6AD7955C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6B89CAF7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203C548D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45847193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0505F1C4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5018AC1E" w14:textId="3FD42805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1740B972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71880C57" w14:textId="77777777" w:rsidR="00687470" w:rsidRDefault="00687470" w:rsidP="0012632A"/>
        </w:tc>
        <w:tc>
          <w:tcPr>
            <w:tcW w:w="1410" w:type="dxa"/>
          </w:tcPr>
          <w:p w14:paraId="0B4E4BA9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55B95528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4204B34D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495F6DA9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6CFEBA51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033EB209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3B7645D6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29170A68" w14:textId="77777777" w:rsidR="00687470" w:rsidRDefault="00687470" w:rsidP="0012632A"/>
        </w:tc>
        <w:tc>
          <w:tcPr>
            <w:tcW w:w="1410" w:type="dxa"/>
          </w:tcPr>
          <w:p w14:paraId="73F706E7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66D0C4ED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721F9F6C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4233DE95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5AEEC6C7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154CB988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0BBF727A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4361FBC2" w14:textId="77777777" w:rsidR="00687470" w:rsidRDefault="00687470" w:rsidP="0012632A"/>
        </w:tc>
        <w:tc>
          <w:tcPr>
            <w:tcW w:w="1410" w:type="dxa"/>
          </w:tcPr>
          <w:p w14:paraId="2104133A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34625211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3AF32048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1C2A3649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1A7156FA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0922811A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0F4DC326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4A97765B" w14:textId="77777777" w:rsidR="00687470" w:rsidRDefault="00687470" w:rsidP="0012632A"/>
        </w:tc>
        <w:tc>
          <w:tcPr>
            <w:tcW w:w="1410" w:type="dxa"/>
          </w:tcPr>
          <w:p w14:paraId="2FA45834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4ED87FE2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62AED565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683D6ACA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1736C531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2B379B4E" w14:textId="77777777" w:rsidR="00687470" w:rsidRDefault="00687470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1723" w14:paraId="3633692A" w14:textId="77777777" w:rsidTr="00D2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35444B0B" w14:textId="77777777" w:rsidR="00687470" w:rsidRDefault="00687470" w:rsidP="0012632A"/>
        </w:tc>
        <w:tc>
          <w:tcPr>
            <w:tcW w:w="1410" w:type="dxa"/>
          </w:tcPr>
          <w:p w14:paraId="17FFAE5B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46D085DE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48AC60F3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1810392D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416E203B" w14:textId="77777777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38D749B5" w14:textId="45EB4DA3" w:rsidR="00687470" w:rsidRDefault="00687470" w:rsidP="001263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21723" w14:paraId="72B32ABE" w14:textId="77777777" w:rsidTr="00D217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9" w:type="dxa"/>
          </w:tcPr>
          <w:p w14:paraId="6D5643E0" w14:textId="77777777" w:rsidR="0007600C" w:rsidRDefault="0007600C" w:rsidP="0012632A"/>
        </w:tc>
        <w:tc>
          <w:tcPr>
            <w:tcW w:w="1410" w:type="dxa"/>
          </w:tcPr>
          <w:p w14:paraId="2176DD7D" w14:textId="77777777" w:rsidR="0007600C" w:rsidRDefault="0007600C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355" w:type="dxa"/>
          </w:tcPr>
          <w:p w14:paraId="681BDAA7" w14:textId="77777777" w:rsidR="0007600C" w:rsidRDefault="0007600C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59" w:type="dxa"/>
          </w:tcPr>
          <w:p w14:paraId="0FA01522" w14:textId="77777777" w:rsidR="0007600C" w:rsidRDefault="0007600C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0B577260" w14:textId="77777777" w:rsidR="0007600C" w:rsidRDefault="0007600C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002" w:type="dxa"/>
          </w:tcPr>
          <w:p w14:paraId="34CB891E" w14:textId="77777777" w:rsidR="0007600C" w:rsidRDefault="0007600C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961" w:type="dxa"/>
          </w:tcPr>
          <w:p w14:paraId="7F581F3C" w14:textId="77777777" w:rsidR="0007600C" w:rsidRDefault="0007600C" w:rsidP="001263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5E7BB53B" w14:textId="4CDA16BA" w:rsidR="009C6B07" w:rsidRDefault="009C6B07" w:rsidP="0012632A"/>
    <w:p w14:paraId="65A6B4EF" w14:textId="3C6D81F6" w:rsidR="00D21723" w:rsidRDefault="00D21723" w:rsidP="0012632A"/>
    <w:p w14:paraId="10B09C97" w14:textId="351903EB" w:rsidR="00D21723" w:rsidRDefault="00D21723" w:rsidP="0012632A">
      <w:r>
        <w:rPr>
          <w:noProof/>
          <w:lang w:eastAsia="de-AT"/>
        </w:rPr>
        <w:drawing>
          <wp:anchor distT="0" distB="0" distL="114300" distR="114300" simplePos="0" relativeHeight="251659264" behindDoc="1" locked="0" layoutInCell="1" allowOverlap="1" wp14:anchorId="66BF4814" wp14:editId="614BA89B">
            <wp:simplePos x="0" y="0"/>
            <wp:positionH relativeFrom="margin">
              <wp:posOffset>6515100</wp:posOffset>
            </wp:positionH>
            <wp:positionV relativeFrom="paragraph">
              <wp:posOffset>125095</wp:posOffset>
            </wp:positionV>
            <wp:extent cx="2317750" cy="779780"/>
            <wp:effectExtent l="0" t="0" r="6350" b="127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77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2C1621" w14:textId="7957B71E" w:rsidR="00D21723" w:rsidRDefault="00D21723" w:rsidP="0012632A"/>
    <w:p w14:paraId="4AE47C2A" w14:textId="3D3CE40A" w:rsidR="009C6B07" w:rsidRDefault="009C6B07" w:rsidP="0012632A"/>
    <w:p w14:paraId="3A7C2808" w14:textId="1DA5088B" w:rsidR="00687470" w:rsidRDefault="00687470" w:rsidP="0012632A">
      <w:r>
        <w:t xml:space="preserve">Unterschrift und Stempel der </w:t>
      </w:r>
      <w:r w:rsidR="007403E4">
        <w:t>Partnereinrichtung:</w:t>
      </w:r>
      <w:r>
        <w:t>________________________________</w:t>
      </w:r>
      <w:r>
        <w:tab/>
      </w:r>
      <w:r>
        <w:tab/>
      </w:r>
      <w:r>
        <w:tab/>
      </w:r>
    </w:p>
    <w:sectPr w:rsidR="00687470" w:rsidSect="00D21723">
      <w:headerReference w:type="default" r:id="rId9"/>
      <w:footerReference w:type="default" r:id="rId10"/>
      <w:pgSz w:w="16838" w:h="11906" w:orient="landscape"/>
      <w:pgMar w:top="720" w:right="720" w:bottom="720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10F31" w14:textId="77777777" w:rsidR="00687470" w:rsidRDefault="00687470" w:rsidP="002E06AE">
      <w:r>
        <w:separator/>
      </w:r>
    </w:p>
  </w:endnote>
  <w:endnote w:type="continuationSeparator" w:id="0">
    <w:p w14:paraId="3D907BCE" w14:textId="77777777" w:rsidR="00687470" w:rsidRDefault="00687470" w:rsidP="002E0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Zilla Slab Light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Barlow Light">
    <w:panose1 w:val="00000400000000000000"/>
    <w:charset w:val="00"/>
    <w:family w:val="auto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Barlow Bold">
    <w:altName w:val="Barlow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A7FF8" w14:textId="63F1C331" w:rsidR="00C9032B" w:rsidRDefault="00C9032B" w:rsidP="00D67C52">
    <w:pPr>
      <w:pStyle w:val="Fuzeile"/>
      <w:tabs>
        <w:tab w:val="clear" w:pos="4536"/>
        <w:tab w:val="clear" w:pos="9072"/>
        <w:tab w:val="left" w:pos="7893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2D139" w14:textId="77777777" w:rsidR="00687470" w:rsidRDefault="00687470" w:rsidP="002E06AE">
      <w:r>
        <w:separator/>
      </w:r>
    </w:p>
  </w:footnote>
  <w:footnote w:type="continuationSeparator" w:id="0">
    <w:p w14:paraId="39516A20" w14:textId="77777777" w:rsidR="00687470" w:rsidRDefault="00687470" w:rsidP="002E0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3A789" w14:textId="2E8E1C15" w:rsidR="009E5F3E" w:rsidRPr="00047782" w:rsidRDefault="009E5F3E" w:rsidP="00D21723">
    <w:pPr>
      <w:widowControl w:val="0"/>
      <w:autoSpaceDE w:val="0"/>
      <w:autoSpaceDN w:val="0"/>
      <w:adjustRightInd w:val="0"/>
      <w:jc w:val="right"/>
      <w:textAlignment w:val="center"/>
    </w:pPr>
    <w:r>
      <w:tab/>
    </w:r>
    <w:r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 xml:space="preserve"> </w:t>
    </w:r>
  </w:p>
  <w:p w14:paraId="360F0557" w14:textId="77777777" w:rsidR="00C9032B" w:rsidRPr="00774560" w:rsidRDefault="00C9032B" w:rsidP="009E5F3E">
    <w:pPr>
      <w:pStyle w:val="Kopfzeile"/>
      <w:tabs>
        <w:tab w:val="clear" w:pos="4536"/>
        <w:tab w:val="clear" w:pos="9072"/>
        <w:tab w:val="right" w:pos="935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4.5pt" o:bullet="t">
        <v:imagedata r:id="rId1" o:title="Sportunion_Wordvorlage_2018-04-20-aufzaehlung"/>
      </v:shape>
    </w:pict>
  </w:numPicBullet>
  <w:numPicBullet w:numPicBulletId="1">
    <w:pict>
      <v:shape id="_x0000_i1027" type="#_x0000_t75" style="width:11.25pt;height:11.25pt" o:bullet="t">
        <v:imagedata r:id="rId2" o:title="mso9EC5"/>
      </v:shape>
    </w:pict>
  </w:numPicBullet>
  <w:numPicBullet w:numPicBulletId="2">
    <w:pict>
      <v:shape id="_x0000_i1028" type="#_x0000_t75" style="width:8.25pt;height:4.5pt" o:bullet="t">
        <v:imagedata r:id="rId3" o:title="Aufzaehlungszeichen"/>
      </v:shape>
    </w:pict>
  </w:numPicBullet>
  <w:abstractNum w:abstractNumId="0" w15:restartNumberingAfterBreak="0">
    <w:nsid w:val="FFFFFF89"/>
    <w:multiLevelType w:val="singleLevel"/>
    <w:tmpl w:val="67F6E2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003508"/>
    <w:multiLevelType w:val="hybridMultilevel"/>
    <w:tmpl w:val="4D203D3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672255"/>
    <w:multiLevelType w:val="multilevel"/>
    <w:tmpl w:val="A8B2468A"/>
    <w:numStyleLink w:val="SPORTUNION"/>
  </w:abstractNum>
  <w:abstractNum w:abstractNumId="3" w15:restartNumberingAfterBreak="0">
    <w:nsid w:val="047C2929"/>
    <w:multiLevelType w:val="multilevel"/>
    <w:tmpl w:val="A8B2468A"/>
    <w:numStyleLink w:val="SPORTUNION"/>
  </w:abstractNum>
  <w:abstractNum w:abstractNumId="4" w15:restartNumberingAfterBreak="0">
    <w:nsid w:val="06F401E6"/>
    <w:multiLevelType w:val="hybridMultilevel"/>
    <w:tmpl w:val="F6723CD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28243F"/>
    <w:multiLevelType w:val="multilevel"/>
    <w:tmpl w:val="A8B2468A"/>
    <w:numStyleLink w:val="SPORTUNION"/>
  </w:abstractNum>
  <w:abstractNum w:abstractNumId="6" w15:restartNumberingAfterBreak="0">
    <w:nsid w:val="0A894FD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9153D7"/>
    <w:multiLevelType w:val="hybridMultilevel"/>
    <w:tmpl w:val="49BAED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144D64"/>
    <w:multiLevelType w:val="hybridMultilevel"/>
    <w:tmpl w:val="998E476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DF1753"/>
    <w:multiLevelType w:val="hybridMultilevel"/>
    <w:tmpl w:val="DA6E28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3C46D9"/>
    <w:multiLevelType w:val="hybridMultilevel"/>
    <w:tmpl w:val="51EC201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6E5AA1"/>
    <w:multiLevelType w:val="multilevel"/>
    <w:tmpl w:val="A8B2468A"/>
    <w:numStyleLink w:val="SPORTUNION"/>
  </w:abstractNum>
  <w:abstractNum w:abstractNumId="12" w15:restartNumberingAfterBreak="0">
    <w:nsid w:val="1D47660D"/>
    <w:multiLevelType w:val="hybridMultilevel"/>
    <w:tmpl w:val="929ACC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DA5E68"/>
    <w:multiLevelType w:val="hybridMultilevel"/>
    <w:tmpl w:val="25FC9D42"/>
    <w:lvl w:ilvl="0" w:tplc="64A8182C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697586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741710"/>
    <w:multiLevelType w:val="multilevel"/>
    <w:tmpl w:val="A8B2468A"/>
    <w:numStyleLink w:val="SPORTUNION"/>
  </w:abstractNum>
  <w:abstractNum w:abstractNumId="16" w15:restartNumberingAfterBreak="0">
    <w:nsid w:val="282007D8"/>
    <w:multiLevelType w:val="multilevel"/>
    <w:tmpl w:val="DFA0BEFC"/>
    <w:lvl w:ilvl="0">
      <w:start w:val="1"/>
      <w:numFmt w:val="bullet"/>
      <w:pStyle w:val="SPORTUNION-Liste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6737F6"/>
    <w:multiLevelType w:val="hybridMultilevel"/>
    <w:tmpl w:val="DB40A8B6"/>
    <w:lvl w:ilvl="0" w:tplc="5B16E538">
      <w:start w:val="1"/>
      <w:numFmt w:val="bullet"/>
      <w:pStyle w:val="Listenabsatz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DE60C78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3F6E7A"/>
    <w:multiLevelType w:val="hybridMultilevel"/>
    <w:tmpl w:val="278A32E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173143"/>
    <w:multiLevelType w:val="multilevel"/>
    <w:tmpl w:val="A8B2468A"/>
    <w:numStyleLink w:val="SPORTUNION"/>
  </w:abstractNum>
  <w:abstractNum w:abstractNumId="21" w15:restartNumberingAfterBreak="0">
    <w:nsid w:val="3B4C1219"/>
    <w:multiLevelType w:val="multilevel"/>
    <w:tmpl w:val="A8B2468A"/>
    <w:styleLink w:val="SPORTUNION"/>
    <w:lvl w:ilvl="0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D63440"/>
    <w:multiLevelType w:val="hybridMultilevel"/>
    <w:tmpl w:val="6C8A562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EA565C"/>
    <w:multiLevelType w:val="multilevel"/>
    <w:tmpl w:val="A8B2468A"/>
    <w:numStyleLink w:val="SPORTUNION"/>
  </w:abstractNum>
  <w:abstractNum w:abstractNumId="24" w15:restartNumberingAfterBreak="0">
    <w:nsid w:val="46184BBC"/>
    <w:multiLevelType w:val="multilevel"/>
    <w:tmpl w:val="A8B2468A"/>
    <w:numStyleLink w:val="SPORTUNION"/>
  </w:abstractNum>
  <w:abstractNum w:abstractNumId="25" w15:restartNumberingAfterBreak="0">
    <w:nsid w:val="47F969A3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A578AF"/>
    <w:multiLevelType w:val="multilevel"/>
    <w:tmpl w:val="A8B2468A"/>
    <w:numStyleLink w:val="SPORTUNION"/>
  </w:abstractNum>
  <w:abstractNum w:abstractNumId="27" w15:restartNumberingAfterBreak="0">
    <w:nsid w:val="54365F77"/>
    <w:multiLevelType w:val="hybridMultilevel"/>
    <w:tmpl w:val="4DE0E658"/>
    <w:lvl w:ilvl="0" w:tplc="B3BA5B6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D79A6"/>
    <w:multiLevelType w:val="hybridMultilevel"/>
    <w:tmpl w:val="6D70C5A0"/>
    <w:lvl w:ilvl="0" w:tplc="4E860066">
      <w:start w:val="1"/>
      <w:numFmt w:val="bullet"/>
      <w:pStyle w:val="Aufzhlung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A722C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661D5C"/>
    <w:multiLevelType w:val="multilevel"/>
    <w:tmpl w:val="A8B2468A"/>
    <w:lvl w:ilvl="0">
      <w:start w:val="1"/>
      <w:numFmt w:val="bullet"/>
      <w:pStyle w:val="Untertitel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4D427C"/>
    <w:multiLevelType w:val="hybridMultilevel"/>
    <w:tmpl w:val="93FCA33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8C5830"/>
    <w:multiLevelType w:val="multilevel"/>
    <w:tmpl w:val="2468185E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605137"/>
    <w:multiLevelType w:val="multilevel"/>
    <w:tmpl w:val="A8B2468A"/>
    <w:numStyleLink w:val="SPORTUNION"/>
  </w:abstractNum>
  <w:abstractNum w:abstractNumId="34" w15:restartNumberingAfterBreak="0">
    <w:nsid w:val="7B9C51A1"/>
    <w:multiLevelType w:val="hybridMultilevel"/>
    <w:tmpl w:val="A806A0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4F4075"/>
    <w:multiLevelType w:val="multilevel"/>
    <w:tmpl w:val="A8B2468A"/>
    <w:numStyleLink w:val="SPORTUNION"/>
  </w:abstractNum>
  <w:abstractNum w:abstractNumId="36" w15:restartNumberingAfterBreak="0">
    <w:nsid w:val="7E500E2B"/>
    <w:multiLevelType w:val="hybridMultilevel"/>
    <w:tmpl w:val="9994343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2297464">
    <w:abstractNumId w:val="13"/>
  </w:num>
  <w:num w:numId="2" w16cid:durableId="1917126504">
    <w:abstractNumId w:val="32"/>
  </w:num>
  <w:num w:numId="3" w16cid:durableId="2040084096">
    <w:abstractNumId w:val="30"/>
  </w:num>
  <w:num w:numId="4" w16cid:durableId="106436094">
    <w:abstractNumId w:val="27"/>
  </w:num>
  <w:num w:numId="5" w16cid:durableId="843514253">
    <w:abstractNumId w:val="4"/>
  </w:num>
  <w:num w:numId="6" w16cid:durableId="367412761">
    <w:abstractNumId w:val="21"/>
  </w:num>
  <w:num w:numId="7" w16cid:durableId="1222908838">
    <w:abstractNumId w:val="36"/>
  </w:num>
  <w:num w:numId="8" w16cid:durableId="1540970966">
    <w:abstractNumId w:val="16"/>
  </w:num>
  <w:num w:numId="9" w16cid:durableId="168957197">
    <w:abstractNumId w:val="1"/>
  </w:num>
  <w:num w:numId="10" w16cid:durableId="710111781">
    <w:abstractNumId w:val="9"/>
  </w:num>
  <w:num w:numId="11" w16cid:durableId="513572620">
    <w:abstractNumId w:val="12"/>
  </w:num>
  <w:num w:numId="12" w16cid:durableId="56981930">
    <w:abstractNumId w:val="31"/>
  </w:num>
  <w:num w:numId="13" w16cid:durableId="1365398802">
    <w:abstractNumId w:val="0"/>
  </w:num>
  <w:num w:numId="14" w16cid:durableId="676887646">
    <w:abstractNumId w:val="17"/>
  </w:num>
  <w:num w:numId="15" w16cid:durableId="1282301493">
    <w:abstractNumId w:val="7"/>
  </w:num>
  <w:num w:numId="16" w16cid:durableId="1485587942">
    <w:abstractNumId w:val="28"/>
  </w:num>
  <w:num w:numId="17" w16cid:durableId="189531372">
    <w:abstractNumId w:val="22"/>
  </w:num>
  <w:num w:numId="18" w16cid:durableId="1801609731">
    <w:abstractNumId w:val="3"/>
  </w:num>
  <w:num w:numId="19" w16cid:durableId="1795247416">
    <w:abstractNumId w:val="8"/>
  </w:num>
  <w:num w:numId="20" w16cid:durableId="934478456">
    <w:abstractNumId w:val="10"/>
  </w:num>
  <w:num w:numId="21" w16cid:durableId="1016037050">
    <w:abstractNumId w:val="20"/>
  </w:num>
  <w:num w:numId="22" w16cid:durableId="836922598">
    <w:abstractNumId w:val="23"/>
  </w:num>
  <w:num w:numId="23" w16cid:durableId="1693796866">
    <w:abstractNumId w:val="25"/>
  </w:num>
  <w:num w:numId="24" w16cid:durableId="880284098">
    <w:abstractNumId w:val="15"/>
  </w:num>
  <w:num w:numId="25" w16cid:durableId="1863590373">
    <w:abstractNumId w:val="14"/>
  </w:num>
  <w:num w:numId="26" w16cid:durableId="469522669">
    <w:abstractNumId w:val="11"/>
  </w:num>
  <w:num w:numId="27" w16cid:durableId="792748565">
    <w:abstractNumId w:val="19"/>
  </w:num>
  <w:num w:numId="28" w16cid:durableId="1969894453">
    <w:abstractNumId w:val="26"/>
  </w:num>
  <w:num w:numId="29" w16cid:durableId="63142683">
    <w:abstractNumId w:val="18"/>
  </w:num>
  <w:num w:numId="30" w16cid:durableId="356464388">
    <w:abstractNumId w:val="34"/>
  </w:num>
  <w:num w:numId="31" w16cid:durableId="1277172645">
    <w:abstractNumId w:val="24"/>
  </w:num>
  <w:num w:numId="32" w16cid:durableId="1509128542">
    <w:abstractNumId w:val="2"/>
  </w:num>
  <w:num w:numId="33" w16cid:durableId="1931499343">
    <w:abstractNumId w:val="6"/>
  </w:num>
  <w:num w:numId="34" w16cid:durableId="472866840">
    <w:abstractNumId w:val="33"/>
  </w:num>
  <w:num w:numId="35" w16cid:durableId="902522694">
    <w:abstractNumId w:val="35"/>
  </w:num>
  <w:num w:numId="36" w16cid:durableId="862212606">
    <w:abstractNumId w:val="29"/>
  </w:num>
  <w:num w:numId="37" w16cid:durableId="1163592500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470"/>
    <w:rsid w:val="00005605"/>
    <w:rsid w:val="00011294"/>
    <w:rsid w:val="0001453F"/>
    <w:rsid w:val="0002089F"/>
    <w:rsid w:val="000218E0"/>
    <w:rsid w:val="00021DF6"/>
    <w:rsid w:val="00023039"/>
    <w:rsid w:val="0002747D"/>
    <w:rsid w:val="0002753B"/>
    <w:rsid w:val="00027F54"/>
    <w:rsid w:val="00032CF5"/>
    <w:rsid w:val="00033444"/>
    <w:rsid w:val="0003400A"/>
    <w:rsid w:val="00035DFC"/>
    <w:rsid w:val="00040116"/>
    <w:rsid w:val="0004060C"/>
    <w:rsid w:val="0004418D"/>
    <w:rsid w:val="000552CB"/>
    <w:rsid w:val="000563C3"/>
    <w:rsid w:val="00064313"/>
    <w:rsid w:val="00065F5B"/>
    <w:rsid w:val="000668AE"/>
    <w:rsid w:val="000674BD"/>
    <w:rsid w:val="00075890"/>
    <w:rsid w:val="0007600C"/>
    <w:rsid w:val="000821AC"/>
    <w:rsid w:val="00083F1D"/>
    <w:rsid w:val="00086086"/>
    <w:rsid w:val="00091367"/>
    <w:rsid w:val="00091CB7"/>
    <w:rsid w:val="000A728A"/>
    <w:rsid w:val="000B0180"/>
    <w:rsid w:val="000B0512"/>
    <w:rsid w:val="000B1409"/>
    <w:rsid w:val="000B2DBE"/>
    <w:rsid w:val="000B4B2F"/>
    <w:rsid w:val="000B68C0"/>
    <w:rsid w:val="000B69B0"/>
    <w:rsid w:val="000C5DE4"/>
    <w:rsid w:val="000E4457"/>
    <w:rsid w:val="000F7DCA"/>
    <w:rsid w:val="00114A50"/>
    <w:rsid w:val="00120011"/>
    <w:rsid w:val="001203F2"/>
    <w:rsid w:val="00121670"/>
    <w:rsid w:val="00121FD7"/>
    <w:rsid w:val="00123263"/>
    <w:rsid w:val="0012632A"/>
    <w:rsid w:val="001329FE"/>
    <w:rsid w:val="0013592A"/>
    <w:rsid w:val="0013714A"/>
    <w:rsid w:val="00144C16"/>
    <w:rsid w:val="00150738"/>
    <w:rsid w:val="00156BEF"/>
    <w:rsid w:val="001705C4"/>
    <w:rsid w:val="001747E0"/>
    <w:rsid w:val="00174AFB"/>
    <w:rsid w:val="00181E06"/>
    <w:rsid w:val="00182CAC"/>
    <w:rsid w:val="00185A68"/>
    <w:rsid w:val="001A20E9"/>
    <w:rsid w:val="001A38E8"/>
    <w:rsid w:val="001A4215"/>
    <w:rsid w:val="001A5A89"/>
    <w:rsid w:val="001B1EE4"/>
    <w:rsid w:val="001B4741"/>
    <w:rsid w:val="001B7826"/>
    <w:rsid w:val="001C0854"/>
    <w:rsid w:val="001C7D5D"/>
    <w:rsid w:val="001D75BC"/>
    <w:rsid w:val="001E20BA"/>
    <w:rsid w:val="001E59F7"/>
    <w:rsid w:val="001F69BC"/>
    <w:rsid w:val="00201E9C"/>
    <w:rsid w:val="00202601"/>
    <w:rsid w:val="00202A8F"/>
    <w:rsid w:val="00206400"/>
    <w:rsid w:val="002100D4"/>
    <w:rsid w:val="00214A58"/>
    <w:rsid w:val="00220CC6"/>
    <w:rsid w:val="0022176A"/>
    <w:rsid w:val="00223242"/>
    <w:rsid w:val="00223FDE"/>
    <w:rsid w:val="00236478"/>
    <w:rsid w:val="002378E3"/>
    <w:rsid w:val="00246C96"/>
    <w:rsid w:val="00254E5E"/>
    <w:rsid w:val="00261AB7"/>
    <w:rsid w:val="00261C06"/>
    <w:rsid w:val="00273D65"/>
    <w:rsid w:val="00275927"/>
    <w:rsid w:val="00275BB3"/>
    <w:rsid w:val="00284961"/>
    <w:rsid w:val="00290213"/>
    <w:rsid w:val="00296DEE"/>
    <w:rsid w:val="002A2848"/>
    <w:rsid w:val="002A3687"/>
    <w:rsid w:val="002A5469"/>
    <w:rsid w:val="002A7335"/>
    <w:rsid w:val="002A7778"/>
    <w:rsid w:val="002B2346"/>
    <w:rsid w:val="002B2F99"/>
    <w:rsid w:val="002B446D"/>
    <w:rsid w:val="002C5A77"/>
    <w:rsid w:val="002D1E7E"/>
    <w:rsid w:val="002D3255"/>
    <w:rsid w:val="002D33F8"/>
    <w:rsid w:val="002E06AE"/>
    <w:rsid w:val="002E506E"/>
    <w:rsid w:val="002F36FC"/>
    <w:rsid w:val="00300862"/>
    <w:rsid w:val="003016F5"/>
    <w:rsid w:val="00305295"/>
    <w:rsid w:val="00307088"/>
    <w:rsid w:val="003114FF"/>
    <w:rsid w:val="00317CEA"/>
    <w:rsid w:val="00321B3B"/>
    <w:rsid w:val="00331066"/>
    <w:rsid w:val="00334DB5"/>
    <w:rsid w:val="00337536"/>
    <w:rsid w:val="00343BEA"/>
    <w:rsid w:val="00354B7D"/>
    <w:rsid w:val="003613B7"/>
    <w:rsid w:val="00361EE5"/>
    <w:rsid w:val="003640A2"/>
    <w:rsid w:val="00365039"/>
    <w:rsid w:val="00365627"/>
    <w:rsid w:val="0038279D"/>
    <w:rsid w:val="00390B32"/>
    <w:rsid w:val="003A2733"/>
    <w:rsid w:val="003A756C"/>
    <w:rsid w:val="003A799E"/>
    <w:rsid w:val="003B39E9"/>
    <w:rsid w:val="003B3E93"/>
    <w:rsid w:val="003C0A28"/>
    <w:rsid w:val="003C0DDD"/>
    <w:rsid w:val="003D08F9"/>
    <w:rsid w:val="003D1459"/>
    <w:rsid w:val="003D2668"/>
    <w:rsid w:val="003D3D69"/>
    <w:rsid w:val="003E1D33"/>
    <w:rsid w:val="003E48B3"/>
    <w:rsid w:val="003F0AF8"/>
    <w:rsid w:val="003F205F"/>
    <w:rsid w:val="004071B5"/>
    <w:rsid w:val="004114C6"/>
    <w:rsid w:val="00412078"/>
    <w:rsid w:val="004262C8"/>
    <w:rsid w:val="00430C9D"/>
    <w:rsid w:val="00431526"/>
    <w:rsid w:val="0045139D"/>
    <w:rsid w:val="004563F5"/>
    <w:rsid w:val="00456FAF"/>
    <w:rsid w:val="0046262D"/>
    <w:rsid w:val="00462F22"/>
    <w:rsid w:val="00467299"/>
    <w:rsid w:val="00470566"/>
    <w:rsid w:val="00475D2E"/>
    <w:rsid w:val="00480199"/>
    <w:rsid w:val="004827BD"/>
    <w:rsid w:val="00486161"/>
    <w:rsid w:val="004910A9"/>
    <w:rsid w:val="004A3F56"/>
    <w:rsid w:val="004A5661"/>
    <w:rsid w:val="004B2A0C"/>
    <w:rsid w:val="004B3FE9"/>
    <w:rsid w:val="004B4F77"/>
    <w:rsid w:val="004C0472"/>
    <w:rsid w:val="004C6F5E"/>
    <w:rsid w:val="004D389E"/>
    <w:rsid w:val="004E07A7"/>
    <w:rsid w:val="004F0055"/>
    <w:rsid w:val="004F2A98"/>
    <w:rsid w:val="004F3CC9"/>
    <w:rsid w:val="004F7291"/>
    <w:rsid w:val="004F7546"/>
    <w:rsid w:val="00504561"/>
    <w:rsid w:val="0050675F"/>
    <w:rsid w:val="00515FB0"/>
    <w:rsid w:val="00515FF5"/>
    <w:rsid w:val="005203A5"/>
    <w:rsid w:val="005319EE"/>
    <w:rsid w:val="00532404"/>
    <w:rsid w:val="00532BF1"/>
    <w:rsid w:val="00532F56"/>
    <w:rsid w:val="00535D1E"/>
    <w:rsid w:val="0053645C"/>
    <w:rsid w:val="005374EF"/>
    <w:rsid w:val="005429B0"/>
    <w:rsid w:val="0054462B"/>
    <w:rsid w:val="0055017B"/>
    <w:rsid w:val="00564536"/>
    <w:rsid w:val="00564635"/>
    <w:rsid w:val="005658AD"/>
    <w:rsid w:val="00567DEE"/>
    <w:rsid w:val="00570A07"/>
    <w:rsid w:val="00570E15"/>
    <w:rsid w:val="00585048"/>
    <w:rsid w:val="005936DE"/>
    <w:rsid w:val="00593E26"/>
    <w:rsid w:val="005953B3"/>
    <w:rsid w:val="005A294E"/>
    <w:rsid w:val="005B0C71"/>
    <w:rsid w:val="005B42BB"/>
    <w:rsid w:val="005C7230"/>
    <w:rsid w:val="005D4C3D"/>
    <w:rsid w:val="005E0332"/>
    <w:rsid w:val="005E3509"/>
    <w:rsid w:val="00600D01"/>
    <w:rsid w:val="006048C1"/>
    <w:rsid w:val="00610D78"/>
    <w:rsid w:val="00611A9F"/>
    <w:rsid w:val="00621530"/>
    <w:rsid w:val="00625AC2"/>
    <w:rsid w:val="00643D8D"/>
    <w:rsid w:val="0064494F"/>
    <w:rsid w:val="00644A98"/>
    <w:rsid w:val="00644B67"/>
    <w:rsid w:val="00646886"/>
    <w:rsid w:val="00652EA6"/>
    <w:rsid w:val="00656E98"/>
    <w:rsid w:val="00661CA4"/>
    <w:rsid w:val="006627E1"/>
    <w:rsid w:val="00663C08"/>
    <w:rsid w:val="006768A8"/>
    <w:rsid w:val="00676AED"/>
    <w:rsid w:val="00683F95"/>
    <w:rsid w:val="00685D19"/>
    <w:rsid w:val="00687470"/>
    <w:rsid w:val="00691BC5"/>
    <w:rsid w:val="006A745C"/>
    <w:rsid w:val="006B098D"/>
    <w:rsid w:val="006C2E43"/>
    <w:rsid w:val="006C520E"/>
    <w:rsid w:val="006C5DE3"/>
    <w:rsid w:val="006D200A"/>
    <w:rsid w:val="006E253D"/>
    <w:rsid w:val="006F41EB"/>
    <w:rsid w:val="0070215E"/>
    <w:rsid w:val="00710207"/>
    <w:rsid w:val="00731CC0"/>
    <w:rsid w:val="007403E4"/>
    <w:rsid w:val="00756B55"/>
    <w:rsid w:val="007571D9"/>
    <w:rsid w:val="007612A0"/>
    <w:rsid w:val="00766F82"/>
    <w:rsid w:val="00774560"/>
    <w:rsid w:val="00774A53"/>
    <w:rsid w:val="00775FB7"/>
    <w:rsid w:val="00776846"/>
    <w:rsid w:val="00787AAF"/>
    <w:rsid w:val="007934F0"/>
    <w:rsid w:val="0079606F"/>
    <w:rsid w:val="00797CCE"/>
    <w:rsid w:val="007A20E6"/>
    <w:rsid w:val="007A2A7A"/>
    <w:rsid w:val="007A3112"/>
    <w:rsid w:val="007A4C3C"/>
    <w:rsid w:val="007A58C8"/>
    <w:rsid w:val="007B0F8E"/>
    <w:rsid w:val="007B1D5B"/>
    <w:rsid w:val="007B2639"/>
    <w:rsid w:val="007B4DF4"/>
    <w:rsid w:val="007B7BF8"/>
    <w:rsid w:val="007C4C19"/>
    <w:rsid w:val="007D4E09"/>
    <w:rsid w:val="007D663A"/>
    <w:rsid w:val="007E777D"/>
    <w:rsid w:val="007F0A7A"/>
    <w:rsid w:val="007F596B"/>
    <w:rsid w:val="007F61C5"/>
    <w:rsid w:val="00811FA5"/>
    <w:rsid w:val="00813F3A"/>
    <w:rsid w:val="0081514A"/>
    <w:rsid w:val="00815392"/>
    <w:rsid w:val="008167B1"/>
    <w:rsid w:val="00817398"/>
    <w:rsid w:val="00822247"/>
    <w:rsid w:val="00833700"/>
    <w:rsid w:val="00835E31"/>
    <w:rsid w:val="00840E14"/>
    <w:rsid w:val="00850DCC"/>
    <w:rsid w:val="008547D6"/>
    <w:rsid w:val="00860081"/>
    <w:rsid w:val="00863302"/>
    <w:rsid w:val="00870343"/>
    <w:rsid w:val="008732C2"/>
    <w:rsid w:val="00880172"/>
    <w:rsid w:val="00887425"/>
    <w:rsid w:val="0089196C"/>
    <w:rsid w:val="008A37C3"/>
    <w:rsid w:val="008A3DA8"/>
    <w:rsid w:val="008A5347"/>
    <w:rsid w:val="008B7096"/>
    <w:rsid w:val="008D03BF"/>
    <w:rsid w:val="008D0B36"/>
    <w:rsid w:val="008E10D2"/>
    <w:rsid w:val="008E66F8"/>
    <w:rsid w:val="008F1F99"/>
    <w:rsid w:val="008F4EAA"/>
    <w:rsid w:val="009048BE"/>
    <w:rsid w:val="00912B82"/>
    <w:rsid w:val="009169D4"/>
    <w:rsid w:val="00923F84"/>
    <w:rsid w:val="00926FB0"/>
    <w:rsid w:val="00933225"/>
    <w:rsid w:val="009342FB"/>
    <w:rsid w:val="009351AF"/>
    <w:rsid w:val="00935A7C"/>
    <w:rsid w:val="00936366"/>
    <w:rsid w:val="00951702"/>
    <w:rsid w:val="00963FDF"/>
    <w:rsid w:val="00966AC6"/>
    <w:rsid w:val="0098226C"/>
    <w:rsid w:val="009874CC"/>
    <w:rsid w:val="00990748"/>
    <w:rsid w:val="009A38C6"/>
    <w:rsid w:val="009A7542"/>
    <w:rsid w:val="009B5C5C"/>
    <w:rsid w:val="009B6D77"/>
    <w:rsid w:val="009C4ED0"/>
    <w:rsid w:val="009C6B07"/>
    <w:rsid w:val="009C755C"/>
    <w:rsid w:val="009D5D53"/>
    <w:rsid w:val="009E5007"/>
    <w:rsid w:val="009E5F3E"/>
    <w:rsid w:val="009F0334"/>
    <w:rsid w:val="009F4B65"/>
    <w:rsid w:val="009F772F"/>
    <w:rsid w:val="00A23EA7"/>
    <w:rsid w:val="00A257C9"/>
    <w:rsid w:val="00A35887"/>
    <w:rsid w:val="00A4235C"/>
    <w:rsid w:val="00A54173"/>
    <w:rsid w:val="00A55869"/>
    <w:rsid w:val="00A57986"/>
    <w:rsid w:val="00A611A7"/>
    <w:rsid w:val="00A62BE0"/>
    <w:rsid w:val="00A80B69"/>
    <w:rsid w:val="00A923F7"/>
    <w:rsid w:val="00AA027C"/>
    <w:rsid w:val="00AA5B74"/>
    <w:rsid w:val="00AB2BBA"/>
    <w:rsid w:val="00AB4AF4"/>
    <w:rsid w:val="00AC29A8"/>
    <w:rsid w:val="00AE5B00"/>
    <w:rsid w:val="00AF29B6"/>
    <w:rsid w:val="00AF3F34"/>
    <w:rsid w:val="00AF6CCD"/>
    <w:rsid w:val="00B01742"/>
    <w:rsid w:val="00B25317"/>
    <w:rsid w:val="00B344F5"/>
    <w:rsid w:val="00B4296D"/>
    <w:rsid w:val="00B44956"/>
    <w:rsid w:val="00B5290C"/>
    <w:rsid w:val="00B55D6C"/>
    <w:rsid w:val="00B66F07"/>
    <w:rsid w:val="00B70CA2"/>
    <w:rsid w:val="00B73BB1"/>
    <w:rsid w:val="00B8343E"/>
    <w:rsid w:val="00B8354C"/>
    <w:rsid w:val="00B85064"/>
    <w:rsid w:val="00B86CA0"/>
    <w:rsid w:val="00B91DBD"/>
    <w:rsid w:val="00BA36C0"/>
    <w:rsid w:val="00BA6E23"/>
    <w:rsid w:val="00BB3F56"/>
    <w:rsid w:val="00BB6D8D"/>
    <w:rsid w:val="00BC14AD"/>
    <w:rsid w:val="00BD4FBC"/>
    <w:rsid w:val="00BE5F4E"/>
    <w:rsid w:val="00BF6FA2"/>
    <w:rsid w:val="00BF770A"/>
    <w:rsid w:val="00C17210"/>
    <w:rsid w:val="00C17CC3"/>
    <w:rsid w:val="00C34A64"/>
    <w:rsid w:val="00C3536E"/>
    <w:rsid w:val="00C4728B"/>
    <w:rsid w:val="00C47D31"/>
    <w:rsid w:val="00C50C56"/>
    <w:rsid w:val="00C51A98"/>
    <w:rsid w:val="00C77A73"/>
    <w:rsid w:val="00C8271C"/>
    <w:rsid w:val="00C82FA7"/>
    <w:rsid w:val="00C871B6"/>
    <w:rsid w:val="00C87933"/>
    <w:rsid w:val="00C9032B"/>
    <w:rsid w:val="00C90E31"/>
    <w:rsid w:val="00C9208D"/>
    <w:rsid w:val="00C9359D"/>
    <w:rsid w:val="00C937D2"/>
    <w:rsid w:val="00CA0D0D"/>
    <w:rsid w:val="00CA7BC8"/>
    <w:rsid w:val="00CA7DAB"/>
    <w:rsid w:val="00CB128D"/>
    <w:rsid w:val="00CB6BD6"/>
    <w:rsid w:val="00CB757E"/>
    <w:rsid w:val="00CC1684"/>
    <w:rsid w:val="00CC6181"/>
    <w:rsid w:val="00CD2E78"/>
    <w:rsid w:val="00CD55E4"/>
    <w:rsid w:val="00CD7647"/>
    <w:rsid w:val="00CE1966"/>
    <w:rsid w:val="00CE2CF9"/>
    <w:rsid w:val="00CE71F9"/>
    <w:rsid w:val="00CE7324"/>
    <w:rsid w:val="00CF41FA"/>
    <w:rsid w:val="00CF628E"/>
    <w:rsid w:val="00CF7091"/>
    <w:rsid w:val="00CF724F"/>
    <w:rsid w:val="00D02998"/>
    <w:rsid w:val="00D03DFE"/>
    <w:rsid w:val="00D06024"/>
    <w:rsid w:val="00D07BF5"/>
    <w:rsid w:val="00D1094F"/>
    <w:rsid w:val="00D128A1"/>
    <w:rsid w:val="00D21723"/>
    <w:rsid w:val="00D21EE0"/>
    <w:rsid w:val="00D231AC"/>
    <w:rsid w:val="00D3207E"/>
    <w:rsid w:val="00D35EE7"/>
    <w:rsid w:val="00D449E9"/>
    <w:rsid w:val="00D44CD6"/>
    <w:rsid w:val="00D47CD7"/>
    <w:rsid w:val="00D47F7B"/>
    <w:rsid w:val="00D530BE"/>
    <w:rsid w:val="00D536D4"/>
    <w:rsid w:val="00D556C9"/>
    <w:rsid w:val="00D575F5"/>
    <w:rsid w:val="00D6719E"/>
    <w:rsid w:val="00D67C52"/>
    <w:rsid w:val="00D85DE1"/>
    <w:rsid w:val="00D863A1"/>
    <w:rsid w:val="00DA0D70"/>
    <w:rsid w:val="00DA1AB5"/>
    <w:rsid w:val="00DA5BF2"/>
    <w:rsid w:val="00DA7FF1"/>
    <w:rsid w:val="00DB52E7"/>
    <w:rsid w:val="00DB6828"/>
    <w:rsid w:val="00DB690C"/>
    <w:rsid w:val="00DB7EED"/>
    <w:rsid w:val="00DD5BE2"/>
    <w:rsid w:val="00DE1FA2"/>
    <w:rsid w:val="00DE5B25"/>
    <w:rsid w:val="00DE7E25"/>
    <w:rsid w:val="00E010EF"/>
    <w:rsid w:val="00E02546"/>
    <w:rsid w:val="00E02E94"/>
    <w:rsid w:val="00E1224E"/>
    <w:rsid w:val="00E13885"/>
    <w:rsid w:val="00E20873"/>
    <w:rsid w:val="00E3297B"/>
    <w:rsid w:val="00E34F0B"/>
    <w:rsid w:val="00E41B34"/>
    <w:rsid w:val="00E43C1F"/>
    <w:rsid w:val="00E52EAE"/>
    <w:rsid w:val="00E5660C"/>
    <w:rsid w:val="00E63175"/>
    <w:rsid w:val="00E773E6"/>
    <w:rsid w:val="00E77AA9"/>
    <w:rsid w:val="00E83E89"/>
    <w:rsid w:val="00E90A23"/>
    <w:rsid w:val="00E9154B"/>
    <w:rsid w:val="00E93C66"/>
    <w:rsid w:val="00E974C2"/>
    <w:rsid w:val="00EA184A"/>
    <w:rsid w:val="00EA4FC2"/>
    <w:rsid w:val="00EB3EE2"/>
    <w:rsid w:val="00EC3FFC"/>
    <w:rsid w:val="00EC7527"/>
    <w:rsid w:val="00ED2EB8"/>
    <w:rsid w:val="00ED6F21"/>
    <w:rsid w:val="00EE14CA"/>
    <w:rsid w:val="00EE54C1"/>
    <w:rsid w:val="00F003C1"/>
    <w:rsid w:val="00F00484"/>
    <w:rsid w:val="00F10EEC"/>
    <w:rsid w:val="00F2119A"/>
    <w:rsid w:val="00F214DD"/>
    <w:rsid w:val="00F225C0"/>
    <w:rsid w:val="00F25D20"/>
    <w:rsid w:val="00F326B3"/>
    <w:rsid w:val="00F43B8A"/>
    <w:rsid w:val="00F56ABE"/>
    <w:rsid w:val="00F60770"/>
    <w:rsid w:val="00F6635B"/>
    <w:rsid w:val="00F75817"/>
    <w:rsid w:val="00F80877"/>
    <w:rsid w:val="00F81266"/>
    <w:rsid w:val="00F81DD4"/>
    <w:rsid w:val="00F9119D"/>
    <w:rsid w:val="00F922A0"/>
    <w:rsid w:val="00F94105"/>
    <w:rsid w:val="00FA4451"/>
    <w:rsid w:val="00FB06C1"/>
    <w:rsid w:val="00FB60DC"/>
    <w:rsid w:val="00FC315C"/>
    <w:rsid w:val="00FC5C93"/>
    <w:rsid w:val="00FC5D1A"/>
    <w:rsid w:val="00FC7B68"/>
    <w:rsid w:val="00FD033A"/>
    <w:rsid w:val="00FD0DEC"/>
    <w:rsid w:val="00FD3D1C"/>
    <w:rsid w:val="00FD6D69"/>
    <w:rsid w:val="00FE61FF"/>
    <w:rsid w:val="00FF1956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  <o:shapelayout v:ext="edit">
      <o:idmap v:ext="edit" data="1"/>
    </o:shapelayout>
  </w:shapeDefaults>
  <w:decimalSymbol w:val=","/>
  <w:listSeparator w:val=";"/>
  <w14:docId w14:val="44D0A7B6"/>
  <w15:docId w15:val="{E10F648D-CD24-45B4-AB81-C174DEBB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Fließtext"/>
    <w:qFormat/>
    <w:rsid w:val="009E5F3E"/>
    <w:pPr>
      <w:spacing w:after="0" w:line="240" w:lineRule="auto"/>
    </w:pPr>
    <w:rPr>
      <w:rFonts w:ascii="Zilla Slab Light" w:hAnsi="Zilla Slab Light"/>
      <w:sz w:val="21"/>
    </w:rPr>
  </w:style>
  <w:style w:type="paragraph" w:styleId="berschrift1">
    <w:name w:val="heading 1"/>
    <w:aliases w:val="H1"/>
    <w:basedOn w:val="Standard"/>
    <w:next w:val="Standard"/>
    <w:link w:val="berschrift1Zchn"/>
    <w:uiPriority w:val="9"/>
    <w:qFormat/>
    <w:rsid w:val="00337536"/>
    <w:pPr>
      <w:keepNext/>
      <w:keepLines/>
      <w:spacing w:before="480" w:after="120"/>
      <w:outlineLvl w:val="0"/>
    </w:pPr>
    <w:rPr>
      <w:rFonts w:asciiTheme="minorHAnsi" w:eastAsiaTheme="majorEastAsia" w:hAnsiTheme="minorHAnsi" w:cstheme="majorBidi"/>
      <w:b/>
      <w:bCs/>
      <w:color w:val="E97139" w:themeColor="accent1"/>
      <w:sz w:val="38"/>
      <w:szCs w:val="28"/>
    </w:rPr>
  </w:style>
  <w:style w:type="paragraph" w:styleId="berschrift2">
    <w:name w:val="heading 2"/>
    <w:aliases w:val="Unterüberschrift"/>
    <w:basedOn w:val="Standard"/>
    <w:next w:val="Standard"/>
    <w:link w:val="berschrift2Zchn"/>
    <w:uiPriority w:val="9"/>
    <w:unhideWhenUsed/>
    <w:qFormat/>
    <w:rsid w:val="00BA36C0"/>
    <w:pPr>
      <w:keepNext/>
      <w:keepLines/>
      <w:outlineLvl w:val="1"/>
    </w:pPr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paragraph" w:styleId="berschrift3">
    <w:name w:val="heading 3"/>
    <w:aliases w:val="H2"/>
    <w:next w:val="Standard"/>
    <w:link w:val="berschrift3Zchn"/>
    <w:uiPriority w:val="9"/>
    <w:unhideWhenUsed/>
    <w:qFormat/>
    <w:rsid w:val="00BA36C0"/>
    <w:pPr>
      <w:keepNext/>
      <w:keepLines/>
      <w:spacing w:before="120" w:after="120"/>
      <w:outlineLvl w:val="2"/>
    </w:pPr>
    <w:rPr>
      <w:rFonts w:eastAsiaTheme="majorEastAsia" w:cstheme="majorBidi"/>
      <w:b/>
      <w:bCs/>
      <w:color w:val="E97139" w:themeColor="accent1"/>
      <w:sz w:val="32"/>
    </w:rPr>
  </w:style>
  <w:style w:type="paragraph" w:styleId="berschrift4">
    <w:name w:val="heading 4"/>
    <w:aliases w:val="H3"/>
    <w:basedOn w:val="Standard"/>
    <w:next w:val="Standard"/>
    <w:link w:val="berschrift4Zchn"/>
    <w:uiPriority w:val="9"/>
    <w:unhideWhenUsed/>
    <w:qFormat/>
    <w:rsid w:val="00BA36C0"/>
    <w:pPr>
      <w:keepNext/>
      <w:keepLines/>
      <w:spacing w:before="120"/>
      <w:outlineLvl w:val="3"/>
    </w:pPr>
    <w:rPr>
      <w:rFonts w:asciiTheme="minorHAnsi" w:eastAsiaTheme="majorEastAsia" w:hAnsiTheme="minorHAnsi" w:cstheme="majorBidi"/>
      <w:b/>
      <w:bCs/>
      <w:iCs/>
      <w:color w:val="E97139" w:themeColor="accent1"/>
      <w:sz w:val="22"/>
    </w:rPr>
  </w:style>
  <w:style w:type="paragraph" w:styleId="berschrift5">
    <w:name w:val="heading 5"/>
    <w:aliases w:val="H4"/>
    <w:basedOn w:val="Standard"/>
    <w:next w:val="Standard"/>
    <w:link w:val="berschrift5Zchn"/>
    <w:uiPriority w:val="9"/>
    <w:unhideWhenUsed/>
    <w:qFormat/>
    <w:rsid w:val="00CD2E78"/>
    <w:pPr>
      <w:keepNext/>
      <w:keepLines/>
      <w:spacing w:before="120"/>
      <w:outlineLvl w:val="4"/>
    </w:pPr>
    <w:rPr>
      <w:rFonts w:ascii="Barlow" w:eastAsiaTheme="majorEastAsia" w:hAnsi="Barlow" w:cstheme="majorBidi"/>
      <w:b/>
      <w:color w:val="E97139" w:themeColor="accent1"/>
      <w:sz w:val="20"/>
    </w:rPr>
  </w:style>
  <w:style w:type="paragraph" w:styleId="berschrift6">
    <w:name w:val="heading 6"/>
    <w:aliases w:val="H5"/>
    <w:basedOn w:val="Standard"/>
    <w:next w:val="Standard"/>
    <w:link w:val="berschrift6Zchn"/>
    <w:uiPriority w:val="9"/>
    <w:unhideWhenUsed/>
    <w:qFormat/>
    <w:rsid w:val="00BA36C0"/>
    <w:pPr>
      <w:keepNext/>
      <w:keepLines/>
      <w:spacing w:before="120"/>
      <w:outlineLvl w:val="5"/>
    </w:pPr>
    <w:rPr>
      <w:rFonts w:asciiTheme="minorHAnsi" w:eastAsiaTheme="majorEastAsia" w:hAnsiTheme="minorHAnsi" w:cstheme="majorBidi"/>
      <w:b/>
      <w:iCs/>
      <w:sz w:val="20"/>
    </w:rPr>
  </w:style>
  <w:style w:type="paragraph" w:styleId="berschrift7">
    <w:name w:val="heading 7"/>
    <w:aliases w:val="Sans-alt"/>
    <w:basedOn w:val="Standard"/>
    <w:next w:val="Standard"/>
    <w:link w:val="berschrift7Zchn"/>
    <w:uiPriority w:val="99"/>
    <w:unhideWhenUsed/>
    <w:rsid w:val="00064313"/>
    <w:pPr>
      <w:keepLines/>
      <w:spacing w:before="60" w:after="60"/>
      <w:outlineLvl w:val="6"/>
    </w:pPr>
    <w:rPr>
      <w:rFonts w:ascii="Barlow Light" w:eastAsiaTheme="majorEastAsia" w:hAnsi="Barlow Light" w:cstheme="majorBidi"/>
      <w:iCs/>
      <w:sz w:val="20"/>
    </w:rPr>
  </w:style>
  <w:style w:type="paragraph" w:styleId="berschrift8">
    <w:name w:val="heading 8"/>
    <w:aliases w:val="Titelblatt H-Klein"/>
    <w:basedOn w:val="Standard"/>
    <w:next w:val="Standard"/>
    <w:link w:val="berschrift8Zchn"/>
    <w:uiPriority w:val="9"/>
    <w:unhideWhenUsed/>
    <w:qFormat/>
    <w:rsid w:val="004B2A0C"/>
    <w:pPr>
      <w:keepNext/>
      <w:keepLines/>
      <w:outlineLvl w:val="7"/>
    </w:pPr>
    <w:rPr>
      <w:rFonts w:asciiTheme="minorHAnsi" w:eastAsiaTheme="majorEastAsia" w:hAnsiTheme="minorHAnsi" w:cstheme="majorBidi"/>
      <w:b/>
      <w:i/>
      <w:sz w:val="50"/>
      <w:szCs w:val="20"/>
    </w:rPr>
  </w:style>
  <w:style w:type="paragraph" w:styleId="berschrift9">
    <w:name w:val="heading 9"/>
    <w:aliases w:val="Titelblatt H-gross"/>
    <w:basedOn w:val="Standard"/>
    <w:next w:val="Standard"/>
    <w:link w:val="berschrift9Zchn"/>
    <w:uiPriority w:val="9"/>
    <w:unhideWhenUsed/>
    <w:qFormat/>
    <w:rsid w:val="005E3509"/>
    <w:pPr>
      <w:keepNext/>
      <w:keepLines/>
      <w:outlineLvl w:val="8"/>
    </w:pPr>
    <w:rPr>
      <w:rFonts w:asciiTheme="minorHAnsi" w:eastAsiaTheme="majorEastAsia" w:hAnsiTheme="minorHAnsi" w:cstheme="majorBidi"/>
      <w:b/>
      <w:iCs/>
      <w:caps/>
      <w:color w:val="E97139" w:themeColor="text1"/>
      <w:sz w:val="8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35A7C"/>
  </w:style>
  <w:style w:type="paragraph" w:styleId="Fuzeile">
    <w:name w:val="footer"/>
    <w:basedOn w:val="Standard"/>
    <w:link w:val="Fu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35A7C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745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745C"/>
    <w:rPr>
      <w:rFonts w:ascii="Tahoma" w:hAnsi="Tahoma" w:cs="Tahoma"/>
      <w:sz w:val="16"/>
      <w:szCs w:val="16"/>
    </w:rPr>
  </w:style>
  <w:style w:type="paragraph" w:customStyle="1" w:styleId="EinfAbs">
    <w:name w:val="[Einf. Abs.]"/>
    <w:basedOn w:val="Standard"/>
    <w:uiPriority w:val="99"/>
    <w:rsid w:val="00DE5B2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de-DE"/>
    </w:rPr>
  </w:style>
  <w:style w:type="paragraph" w:styleId="KeinLeerraum">
    <w:name w:val="No Spacing"/>
    <w:aliases w:val="Quote"/>
    <w:basedOn w:val="Standard"/>
    <w:uiPriority w:val="1"/>
    <w:qFormat/>
    <w:rsid w:val="00BA36C0"/>
    <w:rPr>
      <w:i/>
    </w:rPr>
  </w:style>
  <w:style w:type="character" w:customStyle="1" w:styleId="berschrift1Zchn">
    <w:name w:val="Überschrift 1 Zchn"/>
    <w:aliases w:val="H1 Zchn"/>
    <w:basedOn w:val="Absatz-Standardschriftart"/>
    <w:link w:val="berschrift1"/>
    <w:uiPriority w:val="9"/>
    <w:rsid w:val="00337536"/>
    <w:rPr>
      <w:rFonts w:eastAsiaTheme="majorEastAsia" w:cstheme="majorBidi"/>
      <w:b/>
      <w:bCs/>
      <w:color w:val="E97139" w:themeColor="accent1"/>
      <w:sz w:val="38"/>
      <w:szCs w:val="28"/>
    </w:rPr>
  </w:style>
  <w:style w:type="character" w:customStyle="1" w:styleId="bold">
    <w:name w:val="bold"/>
    <w:uiPriority w:val="99"/>
    <w:rsid w:val="00431526"/>
    <w:rPr>
      <w:b/>
      <w:bCs/>
    </w:rPr>
  </w:style>
  <w:style w:type="character" w:customStyle="1" w:styleId="berschrift2Zchn">
    <w:name w:val="Überschrift 2 Zchn"/>
    <w:aliases w:val="Unterüberschrift Zchn"/>
    <w:basedOn w:val="Absatz-Standardschriftart"/>
    <w:link w:val="berschrift2"/>
    <w:uiPriority w:val="9"/>
    <w:rsid w:val="00BA36C0"/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character" w:customStyle="1" w:styleId="berschrift3Zchn">
    <w:name w:val="Überschrift 3 Zchn"/>
    <w:aliases w:val="H2 Zchn"/>
    <w:basedOn w:val="Absatz-Standardschriftart"/>
    <w:link w:val="berschrift3"/>
    <w:uiPriority w:val="9"/>
    <w:rsid w:val="00BA36C0"/>
    <w:rPr>
      <w:rFonts w:eastAsiaTheme="majorEastAsia" w:cstheme="majorBidi"/>
      <w:b/>
      <w:bCs/>
      <w:color w:val="E97139" w:themeColor="accent1"/>
      <w:sz w:val="32"/>
    </w:rPr>
  </w:style>
  <w:style w:type="character" w:customStyle="1" w:styleId="berschrift4Zchn">
    <w:name w:val="Überschrift 4 Zchn"/>
    <w:aliases w:val="H3 Zchn"/>
    <w:basedOn w:val="Absatz-Standardschriftart"/>
    <w:link w:val="berschrift4"/>
    <w:uiPriority w:val="9"/>
    <w:rsid w:val="00BA36C0"/>
    <w:rPr>
      <w:rFonts w:eastAsiaTheme="majorEastAsia" w:cstheme="majorBidi"/>
      <w:b/>
      <w:bCs/>
      <w:iCs/>
      <w:color w:val="E97139" w:themeColor="accent1"/>
    </w:rPr>
  </w:style>
  <w:style w:type="character" w:customStyle="1" w:styleId="berschrift5Zchn">
    <w:name w:val="Überschrift 5 Zchn"/>
    <w:aliases w:val="H4 Zchn"/>
    <w:basedOn w:val="Absatz-Standardschriftart"/>
    <w:link w:val="berschrift5"/>
    <w:uiPriority w:val="9"/>
    <w:rsid w:val="00CD2E78"/>
    <w:rPr>
      <w:rFonts w:ascii="Barlow" w:eastAsiaTheme="majorEastAsia" w:hAnsi="Barlow" w:cstheme="majorBidi"/>
      <w:b/>
      <w:color w:val="E97139" w:themeColor="accent1"/>
      <w:sz w:val="20"/>
    </w:rPr>
  </w:style>
  <w:style w:type="paragraph" w:customStyle="1" w:styleId="Aufzhlung">
    <w:name w:val="Aufzählung"/>
    <w:basedOn w:val="EinfAbs"/>
    <w:next w:val="Aufzhlungszeichen"/>
    <w:uiPriority w:val="99"/>
    <w:rsid w:val="006C520E"/>
    <w:pPr>
      <w:numPr>
        <w:numId w:val="16"/>
      </w:numPr>
      <w:spacing w:line="260" w:lineRule="atLeast"/>
    </w:pPr>
    <w:rPr>
      <w:rFonts w:ascii="Barlow Light" w:hAnsi="Barlow Light" w:cs="Barlow Light"/>
      <w:sz w:val="20"/>
      <w:szCs w:val="18"/>
    </w:rPr>
  </w:style>
  <w:style w:type="character" w:customStyle="1" w:styleId="berschrift6Zchn">
    <w:name w:val="Überschrift 6 Zchn"/>
    <w:aliases w:val="H5 Zchn"/>
    <w:basedOn w:val="Absatz-Standardschriftart"/>
    <w:link w:val="berschrift6"/>
    <w:uiPriority w:val="9"/>
    <w:rsid w:val="00BA36C0"/>
    <w:rPr>
      <w:rFonts w:eastAsiaTheme="majorEastAsia" w:cstheme="majorBidi"/>
      <w:b/>
      <w:iCs/>
      <w:sz w:val="20"/>
    </w:rPr>
  </w:style>
  <w:style w:type="character" w:styleId="Hervorhebung">
    <w:name w:val="Emphasis"/>
    <w:aliases w:val="Aufzählung SU"/>
    <w:basedOn w:val="Absatz-Standardschriftart"/>
    <w:uiPriority w:val="20"/>
    <w:rsid w:val="00685D19"/>
    <w:rPr>
      <w:rFonts w:ascii="Barlow Light" w:hAnsi="Barlow Light"/>
      <w:iCs/>
      <w:sz w:val="18"/>
    </w:rPr>
  </w:style>
  <w:style w:type="character" w:customStyle="1" w:styleId="berschrift7Zchn">
    <w:name w:val="Überschrift 7 Zchn"/>
    <w:aliases w:val="Sans-alt Zchn"/>
    <w:basedOn w:val="Absatz-Standardschriftart"/>
    <w:link w:val="berschrift7"/>
    <w:uiPriority w:val="99"/>
    <w:rsid w:val="00064313"/>
    <w:rPr>
      <w:rFonts w:ascii="Barlow Light" w:eastAsiaTheme="majorEastAsia" w:hAnsi="Barlow Light" w:cstheme="majorBidi"/>
      <w:iCs/>
      <w:sz w:val="20"/>
    </w:rPr>
  </w:style>
  <w:style w:type="paragraph" w:styleId="Listenabsatz">
    <w:name w:val="List Paragraph"/>
    <w:basedOn w:val="Standard"/>
    <w:link w:val="ListenabsatzZchn"/>
    <w:uiPriority w:val="34"/>
    <w:rsid w:val="004563F5"/>
    <w:pPr>
      <w:numPr>
        <w:numId w:val="14"/>
      </w:numPr>
      <w:contextualSpacing/>
    </w:pPr>
    <w:rPr>
      <w:rFonts w:ascii="Barlow Light" w:hAnsi="Barlow Light"/>
      <w:sz w:val="20"/>
    </w:rPr>
  </w:style>
  <w:style w:type="character" w:customStyle="1" w:styleId="berschrift8Zchn">
    <w:name w:val="Überschrift 8 Zchn"/>
    <w:aliases w:val="Titelblatt H-Klein Zchn"/>
    <w:basedOn w:val="Absatz-Standardschriftart"/>
    <w:link w:val="berschrift8"/>
    <w:uiPriority w:val="9"/>
    <w:rsid w:val="004B2A0C"/>
    <w:rPr>
      <w:rFonts w:eastAsiaTheme="majorEastAsia" w:cstheme="majorBidi"/>
      <w:b/>
      <w:i/>
      <w:sz w:val="50"/>
      <w:szCs w:val="20"/>
    </w:rPr>
  </w:style>
  <w:style w:type="character" w:customStyle="1" w:styleId="berschrift9Zchn">
    <w:name w:val="Überschrift 9 Zchn"/>
    <w:aliases w:val="Titelblatt H-gross Zchn"/>
    <w:basedOn w:val="Absatz-Standardschriftart"/>
    <w:link w:val="berschrift9"/>
    <w:uiPriority w:val="9"/>
    <w:rsid w:val="005E3509"/>
    <w:rPr>
      <w:rFonts w:eastAsiaTheme="majorEastAsia" w:cstheme="majorBidi"/>
      <w:b/>
      <w:iCs/>
      <w:caps/>
      <w:color w:val="E97139" w:themeColor="text1"/>
      <w:sz w:val="80"/>
      <w:szCs w:val="20"/>
    </w:rPr>
  </w:style>
  <w:style w:type="paragraph" w:styleId="Titel">
    <w:name w:val="Title"/>
    <w:aliases w:val="Url"/>
    <w:basedOn w:val="Standard"/>
    <w:next w:val="Standard"/>
    <w:link w:val="TitelZchn"/>
    <w:uiPriority w:val="10"/>
    <w:qFormat/>
    <w:rsid w:val="00BA36C0"/>
    <w:pPr>
      <w:spacing w:after="300"/>
      <w:contextualSpacing/>
    </w:pPr>
    <w:rPr>
      <w:rFonts w:asciiTheme="minorHAnsi" w:eastAsiaTheme="majorEastAsia" w:hAnsiTheme="minorHAnsi" w:cstheme="majorBidi"/>
      <w:color w:val="E97139" w:themeColor="accent1"/>
      <w:spacing w:val="5"/>
      <w:kern w:val="28"/>
      <w:sz w:val="28"/>
      <w:szCs w:val="52"/>
    </w:rPr>
  </w:style>
  <w:style w:type="character" w:customStyle="1" w:styleId="TitelZchn">
    <w:name w:val="Titel Zchn"/>
    <w:aliases w:val="Url Zchn"/>
    <w:basedOn w:val="Absatz-Standardschriftart"/>
    <w:link w:val="Titel"/>
    <w:uiPriority w:val="10"/>
    <w:rsid w:val="00BA36C0"/>
    <w:rPr>
      <w:rFonts w:eastAsiaTheme="majorEastAsia" w:cstheme="majorBidi"/>
      <w:color w:val="E97139" w:themeColor="accent1"/>
      <w:spacing w:val="5"/>
      <w:kern w:val="28"/>
      <w:sz w:val="28"/>
      <w:szCs w:val="52"/>
    </w:rPr>
  </w:style>
  <w:style w:type="paragraph" w:styleId="Untertitel">
    <w:name w:val="Subtitle"/>
    <w:aliases w:val="Aufzählungspunkte"/>
    <w:basedOn w:val="Standard"/>
    <w:next w:val="Aufzhlungszeichen"/>
    <w:link w:val="UntertitelZchn"/>
    <w:uiPriority w:val="11"/>
    <w:rsid w:val="00B85064"/>
    <w:pPr>
      <w:numPr>
        <w:numId w:val="3"/>
      </w:numPr>
    </w:pPr>
    <w:rPr>
      <w:rFonts w:ascii="Barlow Light" w:eastAsiaTheme="majorEastAsia" w:hAnsi="Barlow Light" w:cstheme="majorBidi"/>
      <w:iCs/>
      <w:sz w:val="20"/>
      <w:szCs w:val="24"/>
    </w:rPr>
  </w:style>
  <w:style w:type="character" w:customStyle="1" w:styleId="UntertitelZchn">
    <w:name w:val="Untertitel Zchn"/>
    <w:aliases w:val="Aufzählungspunkte Zchn"/>
    <w:basedOn w:val="Absatz-Standardschriftart"/>
    <w:link w:val="Untertitel"/>
    <w:uiPriority w:val="11"/>
    <w:rsid w:val="00B85064"/>
    <w:rPr>
      <w:rFonts w:ascii="Barlow Light" w:eastAsiaTheme="majorEastAsia" w:hAnsi="Barlow Light" w:cstheme="majorBidi"/>
      <w:iCs/>
      <w:sz w:val="20"/>
      <w:szCs w:val="24"/>
    </w:rPr>
  </w:style>
  <w:style w:type="table" w:styleId="Tabellenraster">
    <w:name w:val="Table Grid"/>
    <w:basedOn w:val="NormaleTabelle"/>
    <w:uiPriority w:val="59"/>
    <w:rsid w:val="00032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bigeListe-Akzent4">
    <w:name w:val="Colorful List Accent 4"/>
    <w:basedOn w:val="NormaleTabelle"/>
    <w:uiPriority w:val="72"/>
    <w:rsid w:val="00032CF5"/>
    <w:pPr>
      <w:spacing w:after="0" w:line="240" w:lineRule="auto"/>
    </w:pPr>
    <w:rPr>
      <w:rFonts w:ascii="Barlow" w:hAnsi="Barlow"/>
      <w:sz w:val="18"/>
    </w:rPr>
    <w:tblPr>
      <w:tblStyleRowBandSize w:val="1"/>
      <w:tblStyleColBandSize w:val="1"/>
      <w:tblBorders>
        <w:insideV w:val="single" w:sz="8" w:space="0" w:color="E97139" w:themeColor="accent1"/>
      </w:tblBorders>
    </w:tblPr>
    <w:tcPr>
      <w:shd w:val="clear" w:color="auto" w:fill="F2F2F2" w:themeFill="background2" w:themeFillShade="F2"/>
      <w:vAlign w:val="center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B43" w:themeFill="accent3" w:themeFillShade="CC"/>
      </w:tcPr>
    </w:tblStylePr>
    <w:tblStylePr w:type="lastRow">
      <w:rPr>
        <w:b/>
        <w:bCs/>
        <w:color w:val="982B43" w:themeColor="accent3" w:themeShade="CC"/>
      </w:rPr>
      <w:tblPr/>
      <w:tcPr>
        <w:tcBorders>
          <w:top w:val="single" w:sz="12" w:space="0" w:color="E9713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F0ED" w:themeFill="accent4" w:themeFillTint="3F"/>
      </w:tcPr>
    </w:tblStylePr>
    <w:tblStylePr w:type="band1Horz">
      <w:tblPr/>
      <w:tcPr>
        <w:shd w:val="clear" w:color="auto" w:fill="C7F3F0" w:themeFill="accent4" w:themeFillTint="33"/>
      </w:tcPr>
    </w:tblStylePr>
  </w:style>
  <w:style w:type="table" w:styleId="FarbigesRaster-Akzent1">
    <w:name w:val="Colorful Grid Accent 1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7" w:themeFill="accent1" w:themeFillTint="33"/>
    </w:tcPr>
    <w:tblStylePr w:type="firstRow">
      <w:rPr>
        <w:b/>
        <w:bCs/>
      </w:rPr>
      <w:tblPr/>
      <w:tcPr>
        <w:shd w:val="clear" w:color="auto" w:fill="F6C6AF" w:themeFill="accent1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F6C6A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band1Vert">
      <w:tblPr/>
      <w:tcPr>
        <w:shd w:val="clear" w:color="auto" w:fill="F4B89C" w:themeFill="accent1" w:themeFillTint="7F"/>
      </w:tcPr>
    </w:tblStylePr>
    <w:tblStylePr w:type="band1Horz">
      <w:tblPr/>
      <w:tcPr>
        <w:shd w:val="clear" w:color="auto" w:fill="F4B89C" w:themeFill="accent1" w:themeFillTint="7F"/>
      </w:tcPr>
    </w:tblStylePr>
  </w:style>
  <w:style w:type="table" w:styleId="FarbigesRaster-Akzent4">
    <w:name w:val="Colorful Grid Accent 4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F3F0" w:themeFill="accent4" w:themeFillTint="33"/>
    </w:tcPr>
    <w:tblStylePr w:type="firstRow">
      <w:rPr>
        <w:b/>
        <w:bCs/>
      </w:rPr>
      <w:tblPr/>
      <w:tcPr>
        <w:shd w:val="clear" w:color="auto" w:fill="8FE7E2" w:themeFill="accent4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8FE7E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band1Vert">
      <w:tblPr/>
      <w:tcPr>
        <w:shd w:val="clear" w:color="auto" w:fill="73E1DB" w:themeFill="accent4" w:themeFillTint="7F"/>
      </w:tcPr>
    </w:tblStylePr>
    <w:tblStylePr w:type="band1Horz">
      <w:tblPr/>
      <w:tcPr>
        <w:shd w:val="clear" w:color="auto" w:fill="73E1DB" w:themeFill="accent4" w:themeFillTint="7F"/>
      </w:tcPr>
    </w:tblStylePr>
  </w:style>
  <w:style w:type="table" w:styleId="FarbigesRaster-Akzent5">
    <w:name w:val="Colorful Grid Accent 5"/>
    <w:aliases w:val="SPORTUNION-Tabelle"/>
    <w:basedOn w:val="NormaleTabelle"/>
    <w:uiPriority w:val="73"/>
    <w:rsid w:val="00A55869"/>
    <w:pPr>
      <w:spacing w:before="60" w:after="60" w:line="240" w:lineRule="auto"/>
    </w:pPr>
    <w:rPr>
      <w:rFonts w:ascii="Barlow" w:hAnsi="Barlow"/>
      <w:sz w:val="20"/>
    </w:rPr>
    <w:tblPr>
      <w:tblStyleRowBandSize w:val="1"/>
      <w:tblStyleColBandSize w:val="1"/>
      <w:tblBorders>
        <w:insideV w:val="dotted" w:sz="8" w:space="0" w:color="E97139" w:themeColor="accent1"/>
      </w:tblBorders>
    </w:tblPr>
    <w:tcPr>
      <w:shd w:val="clear" w:color="auto" w:fill="FFFFFF" w:themeFill="background1"/>
      <w:vAlign w:val="center"/>
    </w:tcPr>
    <w:tblStylePr w:type="firstRow">
      <w:rPr>
        <w:rFonts w:ascii="Barlow" w:hAnsi="Barlow"/>
        <w:b/>
        <w:bCs/>
        <w:i w:val="0"/>
        <w:color w:val="FFFFFF" w:themeColor="background2"/>
        <w:sz w:val="18"/>
        <w:u w:val="none"/>
      </w:rPr>
      <w:tblPr/>
      <w:tcPr>
        <w:shd w:val="clear" w:color="auto" w:fill="E97139" w:themeFill="accent1"/>
      </w:tcPr>
    </w:tblStylePr>
    <w:tblStylePr w:type="lastRow">
      <w:rPr>
        <w:rFonts w:ascii="Barlow Bold" w:hAnsi="Barlow Bold"/>
        <w:b/>
        <w:bCs/>
        <w:color w:val="FFFFFF" w:themeColor="background2"/>
        <w:sz w:val="18"/>
      </w:rPr>
      <w:tblPr/>
      <w:tcPr>
        <w:shd w:val="clear" w:color="auto" w:fill="808080" w:themeFill="background2" w:themeFillShade="80"/>
      </w:tcPr>
    </w:tblStylePr>
    <w:tblStylePr w:type="firstCol">
      <w:rPr>
        <w:rFonts w:ascii="Barlow" w:hAnsi="Barlow"/>
        <w:b/>
        <w:i w:val="0"/>
        <w:color w:val="auto"/>
        <w:sz w:val="18"/>
      </w:rPr>
    </w:tblStylePr>
    <w:tblStylePr w:type="lastCol">
      <w:pPr>
        <w:wordWrap/>
        <w:jc w:val="left"/>
      </w:pPr>
      <w:rPr>
        <w:rFonts w:ascii="Barlow Light" w:hAnsi="Barlow Light"/>
        <w:b/>
        <w:i w:val="0"/>
        <w:color w:val="auto"/>
        <w:sz w:val="18"/>
        <w:u w:val="none"/>
      </w:rPr>
    </w:tblStylePr>
    <w:tblStylePr w:type="band1Vert">
      <w:tblPr/>
      <w:tcPr>
        <w:shd w:val="clear" w:color="auto" w:fill="F2F2F2" w:themeFill="background2" w:themeFillShade="F2"/>
      </w:tcPr>
    </w:tblStylePr>
    <w:tblStylePr w:type="band2Vert">
      <w:tblPr/>
      <w:tcPr>
        <w:shd w:val="clear" w:color="auto" w:fill="D9D9D9" w:themeFill="background2" w:themeFillShade="D9"/>
      </w:tcPr>
    </w:tblStylePr>
    <w:tblStylePr w:type="band1Horz">
      <w:tblPr/>
      <w:tcPr>
        <w:shd w:val="clear" w:color="auto" w:fill="EAEAEA"/>
      </w:tcPr>
    </w:tblStylePr>
    <w:tblStylePr w:type="band2Horz">
      <w:tblPr/>
      <w:tcPr>
        <w:shd w:val="clear" w:color="auto" w:fill="F8F8F8"/>
      </w:tcPr>
    </w:tblStylePr>
    <w:tblStylePr w:type="neCell">
      <w:tblPr/>
      <w:tcPr>
        <w:shd w:val="clear" w:color="auto" w:fill="E97139" w:themeFill="text1"/>
      </w:tcPr>
    </w:tblStylePr>
  </w:style>
  <w:style w:type="character" w:customStyle="1" w:styleId="weiss">
    <w:name w:val="weiss"/>
    <w:uiPriority w:val="99"/>
    <w:rsid w:val="003640A2"/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Infobox1">
    <w:name w:val="Infobox 1"/>
    <w:basedOn w:val="berschrift7"/>
    <w:rsid w:val="003C0A28"/>
    <w:pPr>
      <w:jc w:val="center"/>
    </w:pPr>
  </w:style>
  <w:style w:type="paragraph" w:customStyle="1" w:styleId="Infoboxdunkel">
    <w:name w:val="Infobox dunkel"/>
    <w:basedOn w:val="Infobox1"/>
    <w:rsid w:val="00646886"/>
    <w:rPr>
      <w:color w:val="FFFFFF" w:themeColor="background2"/>
    </w:rPr>
  </w:style>
  <w:style w:type="paragraph" w:styleId="Beschriftung">
    <w:name w:val="caption"/>
    <w:basedOn w:val="Standard"/>
    <w:next w:val="Standard"/>
    <w:uiPriority w:val="35"/>
    <w:unhideWhenUsed/>
    <w:qFormat/>
    <w:rsid w:val="00870343"/>
    <w:pPr>
      <w:spacing w:after="200"/>
    </w:pPr>
    <w:rPr>
      <w:rFonts w:ascii="Barlow Light" w:hAnsi="Barlow Light"/>
      <w:bCs/>
      <w:sz w:val="16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B4296D"/>
    <w:pPr>
      <w:spacing w:before="120"/>
      <w:ind w:left="210"/>
    </w:pPr>
    <w:rPr>
      <w:rFonts w:asciiTheme="minorHAnsi" w:hAnsiTheme="minorHAnsi"/>
      <w:i/>
      <w:iCs/>
      <w:sz w:val="20"/>
      <w:szCs w:val="20"/>
    </w:rPr>
  </w:style>
  <w:style w:type="paragraph" w:styleId="Verzeichnis1">
    <w:name w:val="toc 1"/>
    <w:aliases w:val="SPORTUNION-Inhaltsverzeichnis"/>
    <w:basedOn w:val="Standard"/>
    <w:next w:val="Standard"/>
    <w:autoRedefine/>
    <w:uiPriority w:val="39"/>
    <w:unhideWhenUsed/>
    <w:rsid w:val="00B66F07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B4296D"/>
    <w:pPr>
      <w:ind w:left="42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D47CD7"/>
    <w:rPr>
      <w:color w:val="E97139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D47CD7"/>
    <w:pPr>
      <w:ind w:left="63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D47CD7"/>
    <w:pPr>
      <w:ind w:left="84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D47CD7"/>
    <w:pPr>
      <w:ind w:left="1050"/>
    </w:pPr>
    <w:rPr>
      <w:rFonts w:asciiTheme="minorHAnsi" w:hAnsiTheme="minorHAnsi"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BF6FA2"/>
    <w:pPr>
      <w:spacing w:line="276" w:lineRule="auto"/>
      <w:outlineLvl w:val="9"/>
    </w:pPr>
    <w:rPr>
      <w:color w:val="C34C15" w:themeColor="accent1" w:themeShade="BF"/>
      <w:sz w:val="28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8E10D2"/>
    <w:pPr>
      <w:pBdr>
        <w:top w:val="single" w:sz="4" w:space="10" w:color="E97139" w:themeColor="accent1"/>
        <w:bottom w:val="single" w:sz="4" w:space="10" w:color="E97139" w:themeColor="accent1"/>
      </w:pBdr>
      <w:spacing w:before="360" w:after="360"/>
      <w:ind w:left="864" w:right="864"/>
      <w:jc w:val="center"/>
    </w:pPr>
    <w:rPr>
      <w:i/>
      <w:iCs/>
      <w:color w:val="E97139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E10D2"/>
    <w:rPr>
      <w:rFonts w:ascii="Zilla Slab Light" w:hAnsi="Zilla Slab Light"/>
      <w:i/>
      <w:iCs/>
      <w:color w:val="E97139" w:themeColor="accent1"/>
      <w:sz w:val="19"/>
    </w:rPr>
  </w:style>
  <w:style w:type="paragraph" w:styleId="Abbildungsverzeichnis">
    <w:name w:val="table of figures"/>
    <w:basedOn w:val="Standard"/>
    <w:next w:val="Standard"/>
    <w:uiPriority w:val="99"/>
    <w:unhideWhenUsed/>
    <w:rsid w:val="00011294"/>
    <w:rPr>
      <w:rFonts w:ascii="Barlow Light" w:hAnsi="Barlow Light"/>
      <w:sz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B7E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B7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B7EED"/>
    <w:rPr>
      <w:rFonts w:ascii="Zilla Slab Light" w:hAnsi="Zilla Slab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B7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B7EED"/>
    <w:rPr>
      <w:rFonts w:ascii="Zilla Slab Light" w:hAnsi="Zilla Slab Light"/>
      <w:b/>
      <w:bCs/>
      <w:sz w:val="20"/>
      <w:szCs w:val="20"/>
    </w:rPr>
  </w:style>
  <w:style w:type="paragraph" w:styleId="Zitat">
    <w:name w:val="Quote"/>
    <w:aliases w:val="Zitat 2"/>
    <w:basedOn w:val="Standard"/>
    <w:next w:val="Standard"/>
    <w:link w:val="ZitatZchn"/>
    <w:uiPriority w:val="29"/>
    <w:qFormat/>
    <w:rsid w:val="00710207"/>
    <w:pPr>
      <w:spacing w:before="60"/>
    </w:pPr>
    <w:rPr>
      <w:rFonts w:ascii="Barlow" w:hAnsi="Barlow"/>
      <w:i/>
      <w:iCs/>
      <w:sz w:val="28"/>
    </w:rPr>
  </w:style>
  <w:style w:type="character" w:customStyle="1" w:styleId="ZitatZchn">
    <w:name w:val="Zitat Zchn"/>
    <w:aliases w:val="Zitat 2 Zchn"/>
    <w:basedOn w:val="Absatz-Standardschriftart"/>
    <w:link w:val="Zitat"/>
    <w:uiPriority w:val="29"/>
    <w:rsid w:val="00710207"/>
    <w:rPr>
      <w:rFonts w:ascii="Barlow" w:hAnsi="Barlow"/>
      <w:i/>
      <w:iCs/>
      <w:sz w:val="28"/>
    </w:rPr>
  </w:style>
  <w:style w:type="paragraph" w:customStyle="1" w:styleId="H4Infoboxdunkel">
    <w:name w:val="H4 Infobox dunkel"/>
    <w:basedOn w:val="berschrift5"/>
    <w:link w:val="H4InfoboxdunkelZchn"/>
    <w:rsid w:val="00120011"/>
    <w:pPr>
      <w:outlineLvl w:val="9"/>
    </w:pPr>
    <w:rPr>
      <w:color w:val="FFFFFF" w:themeColor="background1"/>
    </w:rPr>
  </w:style>
  <w:style w:type="paragraph" w:customStyle="1" w:styleId="TextfeldH4orange">
    <w:name w:val="Textfeld H4 orange"/>
    <w:basedOn w:val="berschrift5"/>
    <w:link w:val="TextfeldH4orangeZchn"/>
    <w:rsid w:val="007A3112"/>
  </w:style>
  <w:style w:type="character" w:customStyle="1" w:styleId="H4InfoboxdunkelZchn">
    <w:name w:val="H4 Infobox dunkel Zchn"/>
    <w:basedOn w:val="berschrift5Zchn"/>
    <w:link w:val="H4Infoboxdunkel"/>
    <w:rsid w:val="00120011"/>
    <w:rPr>
      <w:rFonts w:asciiTheme="majorHAnsi" w:eastAsiaTheme="majorEastAsia" w:hAnsiTheme="majorHAnsi" w:cstheme="majorBidi"/>
      <w:b/>
      <w:color w:val="FFFFFF" w:themeColor="background1"/>
      <w:sz w:val="18"/>
    </w:rPr>
  </w:style>
  <w:style w:type="paragraph" w:customStyle="1" w:styleId="Infoboxberschrift">
    <w:name w:val="Infobox Überschrift"/>
    <w:basedOn w:val="berschrift5"/>
    <w:link w:val="InfoboxberschriftZchn"/>
    <w:qFormat/>
    <w:rsid w:val="00646886"/>
    <w:pPr>
      <w:keepNext w:val="0"/>
      <w:jc w:val="center"/>
      <w:outlineLvl w:val="9"/>
    </w:pPr>
    <w:rPr>
      <w:rFonts w:asciiTheme="minorHAnsi" w:hAnsiTheme="minorHAnsi"/>
    </w:rPr>
  </w:style>
  <w:style w:type="character" w:customStyle="1" w:styleId="TextfeldH4orangeZchn">
    <w:name w:val="Textfeld H4 orange Zchn"/>
    <w:basedOn w:val="berschrift5Zchn"/>
    <w:link w:val="TextfeldH4orange"/>
    <w:rsid w:val="007A3112"/>
    <w:rPr>
      <w:rFonts w:asciiTheme="majorHAnsi" w:eastAsiaTheme="majorEastAsia" w:hAnsiTheme="majorHAnsi" w:cstheme="majorBidi"/>
      <w:b/>
      <w:color w:val="E97139" w:themeColor="accent1"/>
      <w:sz w:val="18"/>
    </w:rPr>
  </w:style>
  <w:style w:type="character" w:styleId="Fett">
    <w:name w:val="Strong"/>
    <w:aliases w:val="Sans2"/>
    <w:basedOn w:val="Absatz-Standardschriftart"/>
    <w:uiPriority w:val="22"/>
    <w:rsid w:val="00064313"/>
    <w:rPr>
      <w:rFonts w:ascii="Barlow Light" w:hAnsi="Barlow Light"/>
      <w:b w:val="0"/>
      <w:bCs/>
      <w:sz w:val="20"/>
    </w:rPr>
  </w:style>
  <w:style w:type="character" w:customStyle="1" w:styleId="InfoboxberschriftZchn">
    <w:name w:val="Infobox Überschrift Zchn"/>
    <w:basedOn w:val="berschrift5Zchn"/>
    <w:link w:val="Infoboxberschrift"/>
    <w:rsid w:val="00646886"/>
    <w:rPr>
      <w:rFonts w:ascii="Barlow" w:eastAsiaTheme="majorEastAsia" w:hAnsi="Barlow" w:cstheme="majorBidi"/>
      <w:b/>
      <w:color w:val="E97139" w:themeColor="accent1"/>
      <w:sz w:val="20"/>
    </w:rPr>
  </w:style>
  <w:style w:type="character" w:styleId="IntensiverVerweis">
    <w:name w:val="Intense Reference"/>
    <w:basedOn w:val="Absatz-Standardschriftart"/>
    <w:uiPriority w:val="32"/>
    <w:rsid w:val="003C0DDD"/>
    <w:rPr>
      <w:b/>
      <w:bCs/>
      <w:smallCaps/>
      <w:color w:val="E97139" w:themeColor="accent1"/>
      <w:spacing w:val="5"/>
    </w:rPr>
  </w:style>
  <w:style w:type="paragraph" w:customStyle="1" w:styleId="H3Infobox">
    <w:name w:val="H3 Infobox"/>
    <w:basedOn w:val="berschrift4"/>
    <w:link w:val="H3InfoboxZchn"/>
    <w:rsid w:val="00766F82"/>
    <w:pPr>
      <w:jc w:val="center"/>
      <w:outlineLvl w:val="9"/>
    </w:pPr>
  </w:style>
  <w:style w:type="character" w:styleId="SchwacherVerweis">
    <w:name w:val="Subtle Reference"/>
    <w:basedOn w:val="Absatz-Standardschriftart"/>
    <w:uiPriority w:val="31"/>
    <w:rsid w:val="003C0DDD"/>
    <w:rPr>
      <w:smallCaps/>
      <w:color w:val="F0A27E" w:themeColor="text1" w:themeTint="A5"/>
    </w:rPr>
  </w:style>
  <w:style w:type="paragraph" w:customStyle="1" w:styleId="H2Infobox">
    <w:name w:val="H2 Infobox"/>
    <w:basedOn w:val="berschrift3"/>
    <w:link w:val="H2InfoboxZchn"/>
    <w:rsid w:val="00766F82"/>
    <w:pPr>
      <w:outlineLvl w:val="9"/>
    </w:pPr>
  </w:style>
  <w:style w:type="character" w:customStyle="1" w:styleId="H3InfoboxZchn">
    <w:name w:val="H3 Infobox Zchn"/>
    <w:basedOn w:val="berschrift4Zchn"/>
    <w:link w:val="H3Infobox"/>
    <w:rsid w:val="00766F82"/>
    <w:rPr>
      <w:rFonts w:asciiTheme="majorHAnsi" w:eastAsiaTheme="majorEastAsia" w:hAnsiTheme="majorHAnsi" w:cstheme="majorBidi"/>
      <w:b/>
      <w:bCs/>
      <w:iCs/>
      <w:color w:val="E97139" w:themeColor="accent1"/>
    </w:rPr>
  </w:style>
  <w:style w:type="character" w:customStyle="1" w:styleId="H2InfoboxZchn">
    <w:name w:val="H2 Infobox Zchn"/>
    <w:basedOn w:val="berschrift3Zchn"/>
    <w:link w:val="H2Infobox"/>
    <w:rsid w:val="00766F82"/>
    <w:rPr>
      <w:rFonts w:asciiTheme="majorHAnsi" w:eastAsiaTheme="majorEastAsia" w:hAnsiTheme="majorHAnsi" w:cstheme="majorBidi"/>
      <w:b/>
      <w:bCs/>
      <w:color w:val="E97139" w:themeColor="accent1"/>
      <w:sz w:val="32"/>
    </w:rPr>
  </w:style>
  <w:style w:type="paragraph" w:customStyle="1" w:styleId="InfoboxText">
    <w:name w:val="Infobox Text"/>
    <w:basedOn w:val="berschrift7"/>
    <w:link w:val="InfoboxTextZchn"/>
    <w:qFormat/>
    <w:rsid w:val="00850DCC"/>
    <w:rPr>
      <w:color w:val="E97139" w:themeColor="accent1"/>
    </w:rPr>
  </w:style>
  <w:style w:type="character" w:customStyle="1" w:styleId="InfoboxTextZchn">
    <w:name w:val="Infobox Text Zchn"/>
    <w:basedOn w:val="berschrift7Zchn"/>
    <w:link w:val="InfoboxText"/>
    <w:rsid w:val="00850DCC"/>
    <w:rPr>
      <w:rFonts w:ascii="Barlow Light" w:eastAsiaTheme="majorEastAsia" w:hAnsi="Barlow Light" w:cstheme="majorBidi"/>
      <w:iCs/>
      <w:color w:val="E97139" w:themeColor="accent1"/>
      <w:sz w:val="18"/>
    </w:rPr>
  </w:style>
  <w:style w:type="paragraph" w:customStyle="1" w:styleId="NummerierteListe">
    <w:name w:val="Nummerierte Liste"/>
    <w:basedOn w:val="Listenabsatz"/>
    <w:link w:val="NummerierteListeZchn"/>
    <w:rsid w:val="00BC14AD"/>
    <w:pPr>
      <w:numPr>
        <w:numId w:val="1"/>
      </w:numPr>
    </w:pPr>
    <w:rPr>
      <w:szCs w:val="20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223242"/>
    <w:rPr>
      <w:rFonts w:ascii="Barlow Light" w:hAnsi="Barlow Light"/>
      <w:sz w:val="20"/>
    </w:rPr>
  </w:style>
  <w:style w:type="character" w:customStyle="1" w:styleId="NummerierteListeZchn">
    <w:name w:val="Nummerierte Liste Zchn"/>
    <w:basedOn w:val="ListenabsatzZchn"/>
    <w:link w:val="NummerierteListe"/>
    <w:rsid w:val="00BC14AD"/>
    <w:rPr>
      <w:rFonts w:ascii="Barlow Light" w:hAnsi="Barlow Light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B8354C"/>
    <w:pPr>
      <w:ind w:left="126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B8354C"/>
    <w:pPr>
      <w:ind w:left="147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B8354C"/>
    <w:pPr>
      <w:ind w:left="1680"/>
    </w:pPr>
    <w:rPr>
      <w:rFonts w:asciiTheme="minorHAnsi" w:hAnsiTheme="minorHAnsi"/>
      <w:sz w:val="20"/>
      <w:szCs w:val="20"/>
    </w:rPr>
  </w:style>
  <w:style w:type="paragraph" w:customStyle="1" w:styleId="TitelblattH-klein2">
    <w:name w:val="Titelblatt H-klein 2"/>
    <w:basedOn w:val="berschrift8"/>
    <w:next w:val="berschrift9"/>
    <w:link w:val="TitelblattH-klein2Zchn"/>
    <w:qFormat/>
    <w:rsid w:val="004B2A0C"/>
    <w:rPr>
      <w:rFonts w:ascii="Barlow Light" w:hAnsi="Barlow Light"/>
      <w:szCs w:val="50"/>
    </w:rPr>
  </w:style>
  <w:style w:type="character" w:customStyle="1" w:styleId="TitelblattH-klein2Zchn">
    <w:name w:val="Titelblatt H-klein 2 Zchn"/>
    <w:basedOn w:val="berschrift8Zchn"/>
    <w:link w:val="TitelblattH-klein2"/>
    <w:rsid w:val="004B2A0C"/>
    <w:rPr>
      <w:rFonts w:ascii="Barlow Light" w:eastAsiaTheme="majorEastAsia" w:hAnsi="Barlow Light" w:cstheme="majorBidi"/>
      <w:b/>
      <w:i/>
      <w:sz w:val="50"/>
      <w:szCs w:val="50"/>
    </w:rPr>
  </w:style>
  <w:style w:type="numbering" w:customStyle="1" w:styleId="SPORTUNION">
    <w:name w:val="SPORTUNION"/>
    <w:uiPriority w:val="99"/>
    <w:rsid w:val="002B2F99"/>
    <w:pPr>
      <w:numPr>
        <w:numId w:val="6"/>
      </w:numPr>
    </w:pPr>
  </w:style>
  <w:style w:type="paragraph" w:customStyle="1" w:styleId="SPORTUNION-Liste">
    <w:name w:val="SPORTUNION-Liste"/>
    <w:basedOn w:val="NummerierteListe"/>
    <w:link w:val="SPORTUNION-ListeZchn"/>
    <w:qFormat/>
    <w:rsid w:val="0064494F"/>
    <w:pPr>
      <w:numPr>
        <w:numId w:val="8"/>
      </w:numPr>
    </w:pPr>
  </w:style>
  <w:style w:type="character" w:customStyle="1" w:styleId="SPORTUNION-ListeZchn">
    <w:name w:val="SPORTUNION-Liste Zchn"/>
    <w:basedOn w:val="NummerierteListeZchn"/>
    <w:link w:val="SPORTUNION-Liste"/>
    <w:rsid w:val="00A257C9"/>
    <w:rPr>
      <w:rFonts w:ascii="Barlow Light" w:hAnsi="Barlow Light"/>
      <w:sz w:val="20"/>
      <w:szCs w:val="20"/>
    </w:rPr>
  </w:style>
  <w:style w:type="paragraph" w:styleId="Aufzhlungszeichen">
    <w:name w:val="List Bullet"/>
    <w:basedOn w:val="Standard"/>
    <w:uiPriority w:val="99"/>
    <w:semiHidden/>
    <w:unhideWhenUsed/>
    <w:rsid w:val="004563F5"/>
    <w:pPr>
      <w:numPr>
        <w:numId w:val="13"/>
      </w:numPr>
      <w:contextualSpacing/>
    </w:pPr>
  </w:style>
  <w:style w:type="character" w:styleId="IntensiveHervorhebung">
    <w:name w:val="Intense Emphasis"/>
    <w:basedOn w:val="Absatz-Standardschriftart"/>
    <w:uiPriority w:val="21"/>
    <w:rsid w:val="003C0DDD"/>
    <w:rPr>
      <w:i/>
      <w:iCs/>
      <w:color w:val="E97139" w:themeColor="accent1"/>
    </w:rPr>
  </w:style>
  <w:style w:type="character" w:styleId="SchwacheHervorhebung">
    <w:name w:val="Subtle Emphasis"/>
    <w:basedOn w:val="Absatz-Standardschriftart"/>
    <w:uiPriority w:val="19"/>
    <w:rsid w:val="003C0DDD"/>
    <w:rPr>
      <w:i/>
      <w:iCs/>
      <w:color w:val="EE946A" w:themeColor="text1" w:themeTint="BF"/>
    </w:rPr>
  </w:style>
  <w:style w:type="paragraph" w:customStyle="1" w:styleId="Tabelle">
    <w:name w:val="Tabelle"/>
    <w:basedOn w:val="Standard"/>
    <w:link w:val="TabelleZchn"/>
    <w:qFormat/>
    <w:rsid w:val="004827BD"/>
    <w:pPr>
      <w:spacing w:before="60" w:after="60"/>
    </w:pPr>
    <w:rPr>
      <w:rFonts w:ascii="Barlow Light" w:hAnsi="Barlow Light"/>
      <w:sz w:val="20"/>
      <w:szCs w:val="20"/>
    </w:rPr>
  </w:style>
  <w:style w:type="character" w:customStyle="1" w:styleId="TabelleZchn">
    <w:name w:val="Tabelle Zchn"/>
    <w:basedOn w:val="Absatz-Standardschriftart"/>
    <w:link w:val="Tabelle"/>
    <w:rsid w:val="004827BD"/>
    <w:rPr>
      <w:rFonts w:ascii="Barlow Light" w:hAnsi="Barlow Light"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D32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5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.karner\AppData\Roaming\Microsoft\Templates\WORD-Allgemein.dotx" TargetMode="External"/></Relationships>
</file>

<file path=word/theme/theme1.xml><?xml version="1.0" encoding="utf-8"?>
<a:theme xmlns:a="http://schemas.openxmlformats.org/drawingml/2006/main" name="Larissa-Design">
  <a:themeElements>
    <a:clrScheme name="Sportunion">
      <a:dk1>
        <a:srgbClr val="E97139"/>
      </a:dk1>
      <a:lt1>
        <a:srgbClr val="FFFFFF"/>
      </a:lt1>
      <a:dk2>
        <a:srgbClr val="F2F2F2"/>
      </a:dk2>
      <a:lt2>
        <a:srgbClr val="FFFFFF"/>
      </a:lt2>
      <a:accent1>
        <a:srgbClr val="E97139"/>
      </a:accent1>
      <a:accent2>
        <a:srgbClr val="E33539"/>
      </a:accent2>
      <a:accent3>
        <a:srgbClr val="BF3655"/>
      </a:accent3>
      <a:accent4>
        <a:srgbClr val="1E8C86"/>
      </a:accent4>
      <a:accent5>
        <a:srgbClr val="036B8F"/>
      </a:accent5>
      <a:accent6>
        <a:srgbClr val="8DA114"/>
      </a:accent6>
      <a:hlink>
        <a:srgbClr val="E97139"/>
      </a:hlink>
      <a:folHlink>
        <a:srgbClr val="E97139"/>
      </a:folHlink>
    </a:clrScheme>
    <a:fontScheme name="Sportunion">
      <a:majorFont>
        <a:latin typeface="Barlow Bold"/>
        <a:ea typeface=""/>
        <a:cs typeface=""/>
      </a:majorFont>
      <a:minorFont>
        <a:latin typeface="Barlow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AD5DB1-A23A-4F36-9FF4-9285B2622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WORD-Allgemein.dotx</Template>
  <TotalTime>0</TotalTime>
  <Pages>1</Pages>
  <Words>63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Karner</dc:creator>
  <cp:lastModifiedBy>Clemens Reichenberger</cp:lastModifiedBy>
  <cp:revision>9</cp:revision>
  <cp:lastPrinted>2018-04-30T13:49:00Z</cp:lastPrinted>
  <dcterms:created xsi:type="dcterms:W3CDTF">2019-11-11T15:11:00Z</dcterms:created>
  <dcterms:modified xsi:type="dcterms:W3CDTF">2022-12-12T12:21:00Z</dcterms:modified>
</cp:coreProperties>
</file>