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8989D6" w14:textId="77777777" w:rsidR="007921A1" w:rsidRDefault="007921A1" w:rsidP="007921A1">
      <w:pPr>
        <w:pStyle w:val="berschrift1"/>
        <w:spacing w:before="0" w:after="0"/>
        <w:ind w:left="-142"/>
        <w:rPr>
          <w:sz w:val="46"/>
          <w:szCs w:val="46"/>
        </w:rPr>
      </w:pPr>
      <w:bookmarkStart w:id="0" w:name="_Toc512004298"/>
      <w:bookmarkStart w:id="1" w:name="_Toc512504711"/>
      <w:bookmarkStart w:id="2" w:name="_Toc512504687"/>
      <w:bookmarkStart w:id="3" w:name="_Toc512504655"/>
      <w:bookmarkStart w:id="4" w:name="_Toc512504217"/>
      <w:bookmarkStart w:id="5" w:name="_Toc512407444"/>
      <w:bookmarkStart w:id="6" w:name="_Toc512503348"/>
      <w:bookmarkStart w:id="7" w:name="_Toc512503525"/>
      <w:bookmarkStart w:id="8" w:name="_Toc512503742"/>
      <w:bookmarkStart w:id="9" w:name="_Toc512503964"/>
      <w:bookmarkStart w:id="10" w:name="_Toc512503986"/>
      <w:bookmarkStart w:id="11" w:name="_Toc512504089"/>
      <w:r>
        <w:rPr>
          <w:sz w:val="46"/>
          <w:szCs w:val="46"/>
        </w:rPr>
        <w:t>VEREI</w:t>
      </w:r>
      <w:r w:rsidR="00985E4A">
        <w:rPr>
          <w:sz w:val="46"/>
          <w:szCs w:val="46"/>
        </w:rPr>
        <w:t>NSANM</w:t>
      </w:r>
      <w:r w:rsidR="00ED5645" w:rsidRPr="00DA529D">
        <w:rPr>
          <w:sz w:val="46"/>
          <w:szCs w:val="46"/>
        </w:rPr>
        <w:t>ELDUNG</w:t>
      </w:r>
    </w:p>
    <w:p w14:paraId="10A9D0CD" w14:textId="472F5195" w:rsidR="00ED5645" w:rsidRDefault="007C6EAE" w:rsidP="007921A1">
      <w:pPr>
        <w:pStyle w:val="berschrift1"/>
        <w:spacing w:before="0" w:after="0"/>
        <w:ind w:left="-142"/>
        <w:rPr>
          <w:sz w:val="40"/>
          <w:szCs w:val="46"/>
        </w:rPr>
      </w:pPr>
      <w:r w:rsidRPr="007921A1">
        <w:rPr>
          <w:sz w:val="40"/>
          <w:szCs w:val="46"/>
        </w:rPr>
        <w:t>S</w:t>
      </w:r>
      <w:r w:rsidR="004D0242" w:rsidRPr="007921A1">
        <w:rPr>
          <w:sz w:val="40"/>
          <w:szCs w:val="46"/>
        </w:rPr>
        <w:t>oziale</w:t>
      </w:r>
      <w:r w:rsidRPr="007921A1">
        <w:rPr>
          <w:sz w:val="40"/>
          <w:szCs w:val="46"/>
        </w:rPr>
        <w:t xml:space="preserve"> M</w:t>
      </w:r>
      <w:r w:rsidR="004D0242" w:rsidRPr="007921A1">
        <w:rPr>
          <w:sz w:val="40"/>
          <w:szCs w:val="46"/>
        </w:rPr>
        <w:t>aßnahme</w:t>
      </w:r>
      <w:r w:rsidR="00D349F2">
        <w:rPr>
          <w:sz w:val="40"/>
          <w:szCs w:val="46"/>
        </w:rPr>
        <w:t xml:space="preserve"> </w:t>
      </w:r>
    </w:p>
    <w:p w14:paraId="05E01AE6" w14:textId="77777777" w:rsidR="007921A1" w:rsidRPr="007921A1" w:rsidRDefault="007921A1" w:rsidP="007921A1">
      <w:pPr>
        <w:rPr>
          <w:sz w:val="14"/>
        </w:rPr>
      </w:pPr>
    </w:p>
    <w:p w14:paraId="5DBC0DDB" w14:textId="77777777" w:rsidR="00125463" w:rsidRDefault="00125463" w:rsidP="00125463">
      <w:pPr>
        <w:shd w:val="clear" w:color="auto" w:fill="E97139" w:themeFill="text1"/>
        <w:ind w:left="-142"/>
      </w:pPr>
    </w:p>
    <w:p w14:paraId="126C6C0B" w14:textId="7ECCDA4E" w:rsidR="00ED5645" w:rsidRPr="00125463" w:rsidRDefault="00ED5645" w:rsidP="00125463">
      <w:pPr>
        <w:spacing w:before="120" w:after="120"/>
        <w:ind w:left="-142"/>
      </w:pPr>
      <w:r w:rsidRPr="00ED5645">
        <w:rPr>
          <w:rStyle w:val="InfoboxberschriftZchn"/>
        </w:rPr>
        <w:fldChar w:fldCharType="begin"/>
      </w:r>
      <w:r w:rsidRPr="00ED5645">
        <w:rPr>
          <w:rStyle w:val="InfoboxberschriftZchn"/>
        </w:rPr>
        <w:instrText xml:space="preserve"> AUTOTEXT  "Quadrat 1"  \* MERGEFORMAT </w:instrText>
      </w:r>
      <w:r w:rsidRPr="00ED5645">
        <w:rPr>
          <w:rStyle w:val="InfoboxberschriftZchn"/>
        </w:rPr>
        <w:fldChar w:fldCharType="end"/>
      </w:r>
      <w:r w:rsidR="00142A0F">
        <w:rPr>
          <w:rStyle w:val="InfoboxberschriftZchn"/>
        </w:rPr>
        <w:t>Bundesl</w:t>
      </w:r>
      <w:r w:rsidRPr="00ED5645">
        <w:rPr>
          <w:rStyle w:val="InfoboxberschriftZchn"/>
        </w:rPr>
        <w:t>and</w:t>
      </w:r>
      <w:r w:rsidR="00ED3AE5">
        <w:t xml:space="preserve"> </w:t>
      </w:r>
      <w:r>
        <w:rPr>
          <w:sz w:val="20"/>
          <w:lang w:val="de-DE"/>
        </w:rPr>
        <w:t xml:space="preserve"> </w:t>
      </w:r>
      <w:sdt>
        <w:sdtPr>
          <w:id w:val="673228510"/>
          <w:placeholder>
            <w:docPart w:val="98246F5A1FCE4003AA44EEDDF92F26EB"/>
          </w:placeholder>
          <w:showingPlcHdr/>
          <w:text/>
        </w:sdtPr>
        <w:sdtEndPr/>
        <w:sdtContent>
          <w:r w:rsidR="00F26842" w:rsidRPr="00B068F5">
            <w:rPr>
              <w:rStyle w:val="Platzhaltertext"/>
            </w:rPr>
            <w:t>Klicken Sie hier, um Text einzugeben.</w:t>
          </w:r>
        </w:sdtContent>
      </w:sdt>
    </w:p>
    <w:p w14:paraId="6479A189" w14:textId="77777777" w:rsidR="00ED5645" w:rsidRPr="00B66A22" w:rsidRDefault="00ED5645" w:rsidP="00D505D9">
      <w:pPr>
        <w:spacing w:after="120"/>
        <w:ind w:left="-142"/>
      </w:pPr>
      <w:r w:rsidRPr="00ED5645">
        <w:rPr>
          <w:rStyle w:val="InfoboxberschriftZchn"/>
        </w:rPr>
        <w:t>Kategorie</w:t>
      </w:r>
      <w:r w:rsidRPr="00B66A22">
        <w:t xml:space="preserve"> (bitte nur 1 Kategorie </w:t>
      </w:r>
      <w:r w:rsidRPr="00EB295C">
        <w:t>ankreuzen</w:t>
      </w:r>
      <w:r w:rsidRPr="00B66A22">
        <w:t>):</w:t>
      </w:r>
    </w:p>
    <w:p w14:paraId="2936DFCF" w14:textId="77777777" w:rsidR="00ED5645" w:rsidRPr="00ED5645" w:rsidRDefault="00943E03" w:rsidP="009A0CAC">
      <w:pPr>
        <w:ind w:left="-142"/>
        <w:rPr>
          <w:b/>
          <w:sz w:val="24"/>
          <w:szCs w:val="24"/>
        </w:rPr>
      </w:pPr>
      <w:sdt>
        <w:sdtPr>
          <w:rPr>
            <w:b/>
            <w:sz w:val="24"/>
            <w:szCs w:val="24"/>
          </w:rPr>
          <w:id w:val="17232477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A4DE2">
            <w:rPr>
              <w:rFonts w:ascii="MS Gothic" w:eastAsia="MS Gothic" w:hAnsi="MS Gothic" w:hint="eastAsia"/>
              <w:b/>
              <w:sz w:val="24"/>
              <w:szCs w:val="24"/>
            </w:rPr>
            <w:t>☐</w:t>
          </w:r>
        </w:sdtContent>
      </w:sdt>
      <w:r w:rsidR="00ED5645" w:rsidRPr="00ED5645">
        <w:rPr>
          <w:b/>
          <w:sz w:val="24"/>
          <w:szCs w:val="24"/>
        </w:rPr>
        <w:t xml:space="preserve"> </w:t>
      </w:r>
      <w:r w:rsidR="00ED5645" w:rsidRPr="00ED5645">
        <w:rPr>
          <w:b/>
          <w:sz w:val="24"/>
          <w:szCs w:val="24"/>
        </w:rPr>
        <w:fldChar w:fldCharType="begin"/>
      </w:r>
      <w:r w:rsidR="00ED5645" w:rsidRPr="00ED5645">
        <w:rPr>
          <w:b/>
          <w:sz w:val="24"/>
          <w:szCs w:val="24"/>
        </w:rPr>
        <w:instrText xml:space="preserve"> AUTOTEXT  "Quadrat 1"  \* MERGEFORMAT </w:instrText>
      </w:r>
      <w:r w:rsidR="00ED5645" w:rsidRPr="00ED5645">
        <w:rPr>
          <w:b/>
          <w:sz w:val="24"/>
          <w:szCs w:val="24"/>
        </w:rPr>
        <w:fldChar w:fldCharType="end"/>
      </w:r>
      <w:r w:rsidR="00ED5645" w:rsidRPr="00ED5645">
        <w:rPr>
          <w:b/>
          <w:sz w:val="24"/>
          <w:szCs w:val="24"/>
        </w:rPr>
        <w:t>INKLUSION</w:t>
      </w:r>
    </w:p>
    <w:p w14:paraId="3934D646" w14:textId="77777777" w:rsidR="00ED5645" w:rsidRPr="00ED5645" w:rsidRDefault="00943E03" w:rsidP="009A0CAC">
      <w:pPr>
        <w:ind w:left="-142"/>
        <w:rPr>
          <w:b/>
          <w:sz w:val="24"/>
          <w:szCs w:val="24"/>
        </w:rPr>
      </w:pPr>
      <w:sdt>
        <w:sdtPr>
          <w:rPr>
            <w:b/>
            <w:sz w:val="24"/>
            <w:szCs w:val="24"/>
          </w:rPr>
          <w:id w:val="-19491492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26842">
            <w:rPr>
              <w:rFonts w:ascii="MS Gothic" w:eastAsia="MS Gothic" w:hAnsi="MS Gothic" w:hint="eastAsia"/>
              <w:b/>
              <w:sz w:val="24"/>
              <w:szCs w:val="24"/>
            </w:rPr>
            <w:t>☐</w:t>
          </w:r>
        </w:sdtContent>
      </w:sdt>
      <w:r w:rsidR="00ED5645" w:rsidRPr="00ED5645">
        <w:rPr>
          <w:b/>
          <w:sz w:val="24"/>
          <w:szCs w:val="24"/>
        </w:rPr>
        <w:t xml:space="preserve"> GENDERGERECHTIGKEIT</w:t>
      </w:r>
    </w:p>
    <w:p w14:paraId="3B0D1F9C" w14:textId="77777777" w:rsidR="00ED5645" w:rsidRDefault="00943E03" w:rsidP="009A0CAC">
      <w:pPr>
        <w:ind w:left="-142"/>
        <w:rPr>
          <w:b/>
          <w:sz w:val="24"/>
          <w:szCs w:val="24"/>
        </w:rPr>
      </w:pPr>
      <w:sdt>
        <w:sdtPr>
          <w:rPr>
            <w:b/>
            <w:sz w:val="24"/>
            <w:szCs w:val="24"/>
          </w:rPr>
          <w:id w:val="16427634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26842">
            <w:rPr>
              <w:rFonts w:ascii="MS Gothic" w:eastAsia="MS Gothic" w:hAnsi="MS Gothic" w:hint="eastAsia"/>
              <w:b/>
              <w:sz w:val="24"/>
              <w:szCs w:val="24"/>
            </w:rPr>
            <w:t>☐</w:t>
          </w:r>
        </w:sdtContent>
      </w:sdt>
      <w:r w:rsidR="00ED5645" w:rsidRPr="00ED5645">
        <w:rPr>
          <w:b/>
          <w:sz w:val="24"/>
          <w:szCs w:val="24"/>
        </w:rPr>
        <w:t xml:space="preserve"> SOZIALE VERANTWORTUNG</w:t>
      </w:r>
    </w:p>
    <w:p w14:paraId="018277E5" w14:textId="77777777" w:rsidR="00ED5645" w:rsidRPr="00DE33DA" w:rsidRDefault="00943E03" w:rsidP="00DE33DA">
      <w:pPr>
        <w:spacing w:after="120"/>
        <w:ind w:left="-142"/>
        <w:rPr>
          <w:b/>
          <w:sz w:val="24"/>
          <w:szCs w:val="24"/>
        </w:rPr>
      </w:pPr>
      <w:sdt>
        <w:sdtPr>
          <w:rPr>
            <w:b/>
            <w:sz w:val="24"/>
            <w:szCs w:val="24"/>
          </w:rPr>
          <w:id w:val="-21119533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26842">
            <w:rPr>
              <w:rFonts w:ascii="MS Gothic" w:eastAsia="MS Gothic" w:hAnsi="MS Gothic" w:hint="eastAsia"/>
              <w:b/>
              <w:sz w:val="24"/>
              <w:szCs w:val="24"/>
            </w:rPr>
            <w:t>☐</w:t>
          </w:r>
        </w:sdtContent>
      </w:sdt>
      <w:r w:rsidR="00ED5645" w:rsidRPr="00ED5645">
        <w:rPr>
          <w:b/>
          <w:sz w:val="24"/>
          <w:szCs w:val="24"/>
        </w:rPr>
        <w:t xml:space="preserve"> </w:t>
      </w:r>
      <w:r w:rsidR="00ED5645" w:rsidRPr="00ED5645">
        <w:rPr>
          <w:b/>
        </w:rPr>
        <w:fldChar w:fldCharType="begin"/>
      </w:r>
      <w:r w:rsidR="00ED5645" w:rsidRPr="00ED5645">
        <w:rPr>
          <w:b/>
        </w:rPr>
        <w:instrText xml:space="preserve"> AUTOTEXT  Kreis  \* MERGEFORMAT </w:instrText>
      </w:r>
      <w:r w:rsidR="00ED5645" w:rsidRPr="00ED5645">
        <w:rPr>
          <w:b/>
        </w:rPr>
        <w:fldChar w:fldCharType="end"/>
      </w:r>
      <w:r w:rsidR="00ED5645" w:rsidRPr="00ED5645">
        <w:rPr>
          <w:b/>
        </w:rPr>
        <w:t>INTEGRATION</w:t>
      </w:r>
    </w:p>
    <w:p w14:paraId="053E45F7" w14:textId="77777777" w:rsidR="00125463" w:rsidRDefault="00125463" w:rsidP="00125463">
      <w:pPr>
        <w:shd w:val="clear" w:color="auto" w:fill="E97139" w:themeFill="text1"/>
        <w:ind w:left="-142"/>
      </w:pPr>
    </w:p>
    <w:p w14:paraId="410EC9EE" w14:textId="77777777" w:rsidR="009918F9" w:rsidRDefault="009918F9" w:rsidP="00125463">
      <w:pPr>
        <w:pStyle w:val="Infoboxberschrift"/>
        <w:spacing w:after="120"/>
        <w:ind w:left="-142"/>
        <w:jc w:val="left"/>
      </w:pPr>
      <w:r>
        <w:t>VEREINSINFO</w:t>
      </w:r>
    </w:p>
    <w:p w14:paraId="6F659372" w14:textId="77777777" w:rsidR="00ED5645" w:rsidRPr="002375C8" w:rsidRDefault="00ED5645" w:rsidP="00125463">
      <w:pPr>
        <w:spacing w:after="120"/>
        <w:ind w:left="-142"/>
        <w:rPr>
          <w:b/>
        </w:rPr>
      </w:pPr>
      <w:r w:rsidRPr="002375C8">
        <w:rPr>
          <w:b/>
        </w:rPr>
        <w:t>Vereinsname:</w:t>
      </w:r>
      <w:r>
        <w:rPr>
          <w:b/>
        </w:rPr>
        <w:t xml:space="preserve"> </w:t>
      </w:r>
      <w:sdt>
        <w:sdtPr>
          <w:id w:val="-1902433412"/>
          <w:placeholder>
            <w:docPart w:val="42937D57F9844FC1A64B5FD37436E995"/>
          </w:placeholder>
          <w:showingPlcHdr/>
          <w:text/>
        </w:sdtPr>
        <w:sdtEndPr/>
        <w:sdtContent>
          <w:r w:rsidRPr="002375C8">
            <w:rPr>
              <w:rStyle w:val="Platzhaltertext"/>
            </w:rPr>
            <w:t>Klicken Sie hier, um Text einzugeben.</w:t>
          </w:r>
        </w:sdtContent>
      </w:sdt>
    </w:p>
    <w:p w14:paraId="560F8166" w14:textId="77777777" w:rsidR="00ED5645" w:rsidRPr="00EB295C" w:rsidRDefault="00ED5645" w:rsidP="00125463">
      <w:pPr>
        <w:ind w:left="-142"/>
        <w:rPr>
          <w:sz w:val="10"/>
          <w:szCs w:val="10"/>
        </w:rPr>
      </w:pPr>
    </w:p>
    <w:p w14:paraId="2BE3FF72" w14:textId="77777777" w:rsidR="00ED5645" w:rsidRPr="00C533E9" w:rsidRDefault="00ED5645" w:rsidP="00125463">
      <w:pPr>
        <w:spacing w:after="120"/>
        <w:ind w:left="-142"/>
        <w:rPr>
          <w:b/>
        </w:rPr>
      </w:pPr>
      <w:r>
        <w:rPr>
          <w:b/>
        </w:rPr>
        <w:t>Projektverantwortliche Person</w:t>
      </w:r>
      <w:r w:rsidRPr="002375C8">
        <w:rPr>
          <w:b/>
        </w:rPr>
        <w:t>:</w:t>
      </w:r>
      <w:r>
        <w:rPr>
          <w:b/>
        </w:rPr>
        <w:t xml:space="preserve"> </w:t>
      </w:r>
      <w:sdt>
        <w:sdtPr>
          <w:id w:val="230362159"/>
          <w:placeholder>
            <w:docPart w:val="373F28789B554A6EA8D4AE5BF70682A3"/>
          </w:placeholder>
          <w:showingPlcHdr/>
          <w:text/>
        </w:sdtPr>
        <w:sdtEndPr/>
        <w:sdtContent>
          <w:r w:rsidRPr="00B068F5">
            <w:rPr>
              <w:rStyle w:val="Platzhaltertext"/>
            </w:rPr>
            <w:t>Klicken Sie hier, um Text einzugeben.</w:t>
          </w:r>
        </w:sdtContent>
      </w:sdt>
    </w:p>
    <w:p w14:paraId="6EF90D54" w14:textId="2969F36F" w:rsidR="00ED5645" w:rsidRDefault="00ED5645" w:rsidP="00125463">
      <w:pPr>
        <w:spacing w:after="120"/>
        <w:ind w:left="-142"/>
      </w:pPr>
    </w:p>
    <w:p w14:paraId="638141DB" w14:textId="77777777" w:rsidR="00125463" w:rsidRDefault="00125463" w:rsidP="00D505D9">
      <w:pPr>
        <w:shd w:val="clear" w:color="auto" w:fill="E97139" w:themeFill="text1"/>
        <w:ind w:left="-142"/>
      </w:pPr>
    </w:p>
    <w:p w14:paraId="70C84F97" w14:textId="77777777" w:rsidR="00ED5645" w:rsidRPr="00ED5645" w:rsidRDefault="00AA76B0" w:rsidP="00125463">
      <w:pPr>
        <w:pStyle w:val="Infoboxberschrift"/>
        <w:spacing w:after="120"/>
        <w:ind w:left="-142"/>
        <w:jc w:val="left"/>
      </w:pPr>
      <w:r>
        <w:t>PROJEKTBESCHREIBUNG</w:t>
      </w:r>
    </w:p>
    <w:p w14:paraId="4FA23650" w14:textId="77777777" w:rsidR="00D505D9" w:rsidRPr="00D505D9" w:rsidRDefault="00D505D9" w:rsidP="001842A4">
      <w:pPr>
        <w:spacing w:before="120" w:after="120"/>
        <w:ind w:left="-142"/>
        <w:rPr>
          <w:b/>
          <w:szCs w:val="21"/>
        </w:rPr>
      </w:pPr>
      <w:r w:rsidRPr="00D505D9">
        <w:rPr>
          <w:rStyle w:val="InfoboxberschriftZchn"/>
          <w:rFonts w:ascii="Zilla Slab Light" w:hAnsi="Zilla Slab Light"/>
          <w:color w:val="auto"/>
          <w:sz w:val="21"/>
          <w:szCs w:val="21"/>
        </w:rPr>
        <w:t>T</w:t>
      </w:r>
      <w:r w:rsidR="002E00B3">
        <w:rPr>
          <w:rStyle w:val="InfoboxberschriftZchn"/>
          <w:rFonts w:ascii="Zilla Slab Light" w:hAnsi="Zilla Slab Light"/>
          <w:color w:val="auto"/>
          <w:sz w:val="21"/>
          <w:szCs w:val="21"/>
        </w:rPr>
        <w:t>itel/Name des geplanten Projekt</w:t>
      </w:r>
      <w:r w:rsidRPr="00D505D9">
        <w:rPr>
          <w:rStyle w:val="InfoboxberschriftZchn"/>
          <w:rFonts w:ascii="Zilla Slab Light" w:hAnsi="Zilla Slab Light"/>
          <w:color w:val="auto"/>
          <w:sz w:val="21"/>
          <w:szCs w:val="21"/>
        </w:rPr>
        <w:t>s:</w:t>
      </w:r>
      <w:r w:rsidRPr="00D505D9">
        <w:rPr>
          <w:szCs w:val="21"/>
          <w:lang w:val="de-DE"/>
        </w:rPr>
        <w:t xml:space="preserve"> </w:t>
      </w:r>
      <w:sdt>
        <w:sdtPr>
          <w:id w:val="-2035648556"/>
          <w:placeholder>
            <w:docPart w:val="8CF9DC0DA4D942D9BB78B8412B55CE6A"/>
          </w:placeholder>
          <w:showingPlcHdr/>
          <w:text/>
        </w:sdtPr>
        <w:sdtEndPr/>
        <w:sdtContent>
          <w:r w:rsidR="000A4DE2" w:rsidRPr="00B068F5">
            <w:rPr>
              <w:rStyle w:val="Platzhaltertext"/>
            </w:rPr>
            <w:t>Klicken Sie hier, um Text einzugeben.</w:t>
          </w:r>
        </w:sdtContent>
      </w:sdt>
    </w:p>
    <w:p w14:paraId="1D0A689E" w14:textId="77777777" w:rsidR="00ED5645" w:rsidRDefault="00ED5645" w:rsidP="00125463">
      <w:pPr>
        <w:spacing w:after="120"/>
        <w:ind w:left="-142"/>
      </w:pPr>
      <w:r w:rsidRPr="00ED5645">
        <w:rPr>
          <w:b/>
        </w:rPr>
        <w:t>Projektinhalt und -ablauf (mind. 800 - max. 2.000 Zeichen):</w:t>
      </w:r>
      <w:r>
        <w:rPr>
          <w:sz w:val="20"/>
          <w:lang w:val="de-DE"/>
        </w:rPr>
        <w:t xml:space="preserve"> </w:t>
      </w:r>
      <w:sdt>
        <w:sdtPr>
          <w:id w:val="1104307778"/>
          <w:placeholder>
            <w:docPart w:val="CB70748D26F24CE1B25E86FE4E93C7A1"/>
          </w:placeholder>
          <w:showingPlcHdr/>
          <w:text/>
        </w:sdtPr>
        <w:sdtEndPr/>
        <w:sdtContent>
          <w:r w:rsidR="000A4DE2" w:rsidRPr="00B068F5">
            <w:rPr>
              <w:rStyle w:val="Platzhaltertext"/>
            </w:rPr>
            <w:t>Klicken Sie hier, um Text einzugeben.</w:t>
          </w:r>
        </w:sdtContent>
      </w:sdt>
    </w:p>
    <w:p w14:paraId="335C28CD" w14:textId="77777777" w:rsidR="00ED5645" w:rsidRPr="00D23318" w:rsidRDefault="00ED5645" w:rsidP="00125463">
      <w:pPr>
        <w:spacing w:after="120"/>
        <w:ind w:left="-142"/>
      </w:pPr>
      <w:r w:rsidRPr="00ED5645">
        <w:rPr>
          <w:b/>
        </w:rPr>
        <w:t>Geplanter Zeitraum:</w:t>
      </w:r>
      <w:r>
        <w:rPr>
          <w:sz w:val="20"/>
          <w:lang w:val="de-DE"/>
        </w:rPr>
        <w:t xml:space="preserve"> </w:t>
      </w:r>
      <w:sdt>
        <w:sdtPr>
          <w:id w:val="-487019781"/>
          <w:placeholder>
            <w:docPart w:val="E2FCA932FCD141E1BE72AFB47E5394C8"/>
          </w:placeholder>
          <w:showingPlcHdr/>
          <w:text/>
        </w:sdtPr>
        <w:sdtEndPr/>
        <w:sdtContent>
          <w:r w:rsidRPr="00B068F5">
            <w:rPr>
              <w:rStyle w:val="Platzhaltertext"/>
            </w:rPr>
            <w:t>Klicken Sie hier, um Text einzugeben.</w:t>
          </w:r>
        </w:sdtContent>
      </w:sdt>
    </w:p>
    <w:p w14:paraId="71960B2C" w14:textId="77777777" w:rsidR="00ED5645" w:rsidRDefault="001842A4" w:rsidP="00125463">
      <w:pPr>
        <w:spacing w:after="120"/>
        <w:ind w:left="-142"/>
      </w:pPr>
      <w:r>
        <w:rPr>
          <w:b/>
        </w:rPr>
        <w:t xml:space="preserve">Geplante Anzahl an Einheiten und/oder </w:t>
      </w:r>
      <w:r w:rsidR="00ED5645" w:rsidRPr="00ED5645">
        <w:rPr>
          <w:b/>
        </w:rPr>
        <w:t>Veranstaltungen:</w:t>
      </w:r>
      <w:r w:rsidR="00ED5645">
        <w:rPr>
          <w:sz w:val="20"/>
          <w:lang w:val="de-DE"/>
        </w:rPr>
        <w:t xml:space="preserve"> </w:t>
      </w:r>
      <w:sdt>
        <w:sdtPr>
          <w:id w:val="2142454395"/>
          <w:placeholder>
            <w:docPart w:val="EE98398E8EED44BFB1534307B3E4C894"/>
          </w:placeholder>
          <w:showingPlcHdr/>
          <w:text/>
        </w:sdtPr>
        <w:sdtEndPr/>
        <w:sdtContent>
          <w:r w:rsidR="00ED5645" w:rsidRPr="002375C8">
            <w:rPr>
              <w:rStyle w:val="Platzhaltertext"/>
            </w:rPr>
            <w:t>Klicken Sie hier, um Text einzugeben.</w:t>
          </w:r>
        </w:sdtContent>
      </w:sdt>
    </w:p>
    <w:p w14:paraId="24379ADC" w14:textId="77777777" w:rsidR="00ED5645" w:rsidRPr="00105545" w:rsidRDefault="00ED5645" w:rsidP="00125463">
      <w:pPr>
        <w:spacing w:after="120"/>
        <w:ind w:left="-142"/>
        <w:rPr>
          <w:sz w:val="20"/>
          <w:lang w:val="de-DE"/>
        </w:rPr>
      </w:pPr>
      <w:r w:rsidRPr="00ED5645">
        <w:rPr>
          <w:b/>
        </w:rPr>
        <w:t>Geplante Anzahl an erreichten TeilnehmerInnen:</w:t>
      </w:r>
      <w:r>
        <w:rPr>
          <w:sz w:val="20"/>
          <w:lang w:val="de-DE"/>
        </w:rPr>
        <w:t xml:space="preserve"> </w:t>
      </w:r>
      <w:sdt>
        <w:sdtPr>
          <w:id w:val="-734396545"/>
          <w:placeholder>
            <w:docPart w:val="56A9A90750E94CEFA7E5A27DF050F6BA"/>
          </w:placeholder>
          <w:showingPlcHdr/>
          <w:text/>
        </w:sdtPr>
        <w:sdtEndPr/>
        <w:sdtContent>
          <w:r w:rsidRPr="002375C8">
            <w:rPr>
              <w:rStyle w:val="Platzhaltertext"/>
            </w:rPr>
            <w:t>Klicken Sie hier, um Text einzugeben.</w:t>
          </w:r>
        </w:sdtContent>
      </w:sdt>
    </w:p>
    <w:p w14:paraId="043CB7C7" w14:textId="77777777" w:rsidR="00ED5645" w:rsidRDefault="00ED5645" w:rsidP="00125463">
      <w:pPr>
        <w:spacing w:after="120"/>
        <w:ind w:left="-142"/>
      </w:pPr>
      <w:r w:rsidRPr="00ED5645">
        <w:rPr>
          <w:b/>
        </w:rPr>
        <w:t>Geplante Sportart(en):</w:t>
      </w:r>
      <w:r>
        <w:rPr>
          <w:sz w:val="20"/>
          <w:lang w:val="de-DE"/>
        </w:rPr>
        <w:t xml:space="preserve"> </w:t>
      </w:r>
      <w:sdt>
        <w:sdtPr>
          <w:id w:val="-299382756"/>
          <w:placeholder>
            <w:docPart w:val="695FA635FB874B0B9608C50A4605783A"/>
          </w:placeholder>
          <w:showingPlcHdr/>
          <w:text/>
        </w:sdtPr>
        <w:sdtEndPr/>
        <w:sdtContent>
          <w:r w:rsidRPr="00B068F5">
            <w:rPr>
              <w:rStyle w:val="Platzhaltertext"/>
            </w:rPr>
            <w:t>Klicken Sie hier, um Text einzugeben.</w:t>
          </w:r>
        </w:sdtContent>
      </w:sdt>
    </w:p>
    <w:p w14:paraId="2862F635" w14:textId="77777777" w:rsidR="00ED5645" w:rsidRPr="00ED5645" w:rsidRDefault="00ED5645" w:rsidP="00125463">
      <w:pPr>
        <w:spacing w:after="120"/>
        <w:ind w:left="-142"/>
        <w:rPr>
          <w:b/>
          <w:lang w:val="de-DE"/>
        </w:rPr>
      </w:pPr>
      <w:r w:rsidRPr="00ED5645">
        <w:rPr>
          <w:b/>
          <w:lang w:val="de-DE"/>
        </w:rPr>
        <w:t>Werden über die sportspezifischen Angebote hinaus auch andere Aktivitäten angeboten?</w:t>
      </w:r>
    </w:p>
    <w:bookmarkStart w:id="12" w:name="_Hlk360815"/>
    <w:p w14:paraId="778C0978" w14:textId="77777777" w:rsidR="00ED5645" w:rsidRPr="00ED5645" w:rsidRDefault="00943E03" w:rsidP="00125463">
      <w:pPr>
        <w:spacing w:after="120"/>
        <w:ind w:left="-142"/>
        <w:rPr>
          <w:lang w:val="de-DE"/>
        </w:rPr>
      </w:pPr>
      <w:sdt>
        <w:sdtPr>
          <w:rPr>
            <w:lang w:val="de-DE"/>
          </w:rPr>
          <w:id w:val="12549356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943EE">
            <w:rPr>
              <w:rFonts w:ascii="MS Gothic" w:eastAsia="MS Gothic" w:hAnsi="MS Gothic" w:hint="eastAsia"/>
              <w:lang w:val="de-DE"/>
            </w:rPr>
            <w:t>☐</w:t>
          </w:r>
        </w:sdtContent>
      </w:sdt>
      <w:r w:rsidR="00ED5645" w:rsidRPr="00ED5645">
        <w:rPr>
          <w:lang w:val="de-DE"/>
        </w:rPr>
        <w:t xml:space="preserve"> Ja    </w:t>
      </w:r>
      <w:sdt>
        <w:sdtPr>
          <w:rPr>
            <w:lang w:val="de-DE"/>
          </w:rPr>
          <w:id w:val="-20260083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26842">
            <w:rPr>
              <w:rFonts w:ascii="MS Gothic" w:eastAsia="MS Gothic" w:hAnsi="MS Gothic" w:hint="eastAsia"/>
              <w:lang w:val="de-DE"/>
            </w:rPr>
            <w:t>☐</w:t>
          </w:r>
        </w:sdtContent>
      </w:sdt>
      <w:r w:rsidR="00ED5645" w:rsidRPr="00ED5645">
        <w:rPr>
          <w:lang w:val="de-DE"/>
        </w:rPr>
        <w:t xml:space="preserve"> Nein</w:t>
      </w:r>
    </w:p>
    <w:bookmarkEnd w:id="12"/>
    <w:p w14:paraId="525445F7" w14:textId="77777777" w:rsidR="00ED5645" w:rsidRDefault="00ED5645" w:rsidP="00125463">
      <w:pPr>
        <w:spacing w:after="120"/>
        <w:ind w:left="-142"/>
        <w:rPr>
          <w:lang w:val="de-DE"/>
        </w:rPr>
      </w:pPr>
      <w:r w:rsidRPr="00ED5645">
        <w:rPr>
          <w:b/>
          <w:lang w:val="de-DE"/>
        </w:rPr>
        <w:t>Wenn ja, welche?</w:t>
      </w:r>
      <w:r>
        <w:rPr>
          <w:sz w:val="20"/>
          <w:lang w:val="de-DE"/>
        </w:rPr>
        <w:t xml:space="preserve"> </w:t>
      </w:r>
      <w:sdt>
        <w:sdtPr>
          <w:id w:val="-462270360"/>
          <w:placeholder>
            <w:docPart w:val="DCD5278A8C0C46429ECA582B780A6117"/>
          </w:placeholder>
          <w:showingPlcHdr/>
          <w:text/>
        </w:sdtPr>
        <w:sdtEndPr/>
        <w:sdtContent>
          <w:r w:rsidR="00023B3E" w:rsidRPr="00B068F5">
            <w:rPr>
              <w:rStyle w:val="Platzhaltertext"/>
            </w:rPr>
            <w:t>Klicken Sie hier, um Text einzugeben.</w:t>
          </w:r>
        </w:sdtContent>
      </w:sdt>
    </w:p>
    <w:p w14:paraId="060CFADD" w14:textId="77777777" w:rsidR="00ED5645" w:rsidRDefault="00ED5645" w:rsidP="00125463">
      <w:pPr>
        <w:spacing w:after="120"/>
        <w:ind w:left="-142"/>
        <w:rPr>
          <w:lang w:val="de-DE"/>
        </w:rPr>
      </w:pPr>
      <w:r w:rsidRPr="00ED5645">
        <w:rPr>
          <w:b/>
          <w:lang w:val="de-DE"/>
        </w:rPr>
        <w:t>Bestehen etwaige Kosten für die TeilnehmerInnen?</w:t>
      </w:r>
      <w:r>
        <w:rPr>
          <w:lang w:val="de-DE"/>
        </w:rPr>
        <w:t xml:space="preserve">    </w:t>
      </w:r>
      <w:sdt>
        <w:sdtPr>
          <w:rPr>
            <w:lang w:val="de-DE"/>
          </w:rPr>
          <w:id w:val="-20852972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26842">
            <w:rPr>
              <w:rFonts w:ascii="MS Gothic" w:eastAsia="MS Gothic" w:hAnsi="MS Gothic" w:hint="eastAsia"/>
              <w:lang w:val="de-DE"/>
            </w:rPr>
            <w:t>☐</w:t>
          </w:r>
        </w:sdtContent>
      </w:sdt>
      <w:r>
        <w:rPr>
          <w:lang w:val="de-DE"/>
        </w:rPr>
        <w:t xml:space="preserve"> </w:t>
      </w:r>
      <w:r w:rsidRPr="00131088">
        <w:rPr>
          <w:lang w:val="de-DE"/>
        </w:rPr>
        <w:t xml:space="preserve">Ja    </w:t>
      </w:r>
      <w:sdt>
        <w:sdtPr>
          <w:rPr>
            <w:lang w:val="de-DE"/>
          </w:rPr>
          <w:id w:val="-13293620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26842">
            <w:rPr>
              <w:rFonts w:ascii="MS Gothic" w:eastAsia="MS Gothic" w:hAnsi="MS Gothic" w:hint="eastAsia"/>
              <w:lang w:val="de-DE"/>
            </w:rPr>
            <w:t>☐</w:t>
          </w:r>
        </w:sdtContent>
      </w:sdt>
      <w:r>
        <w:rPr>
          <w:lang w:val="de-DE"/>
        </w:rPr>
        <w:t xml:space="preserve"> </w:t>
      </w:r>
      <w:r w:rsidRPr="00131088">
        <w:rPr>
          <w:lang w:val="de-DE"/>
        </w:rPr>
        <w:t>Nein</w:t>
      </w:r>
    </w:p>
    <w:p w14:paraId="3B009381" w14:textId="77777777" w:rsidR="00ED5645" w:rsidRDefault="00ED5645" w:rsidP="00125463">
      <w:pPr>
        <w:spacing w:after="120"/>
        <w:ind w:left="-142"/>
        <w:rPr>
          <w:lang w:val="de-DE"/>
        </w:rPr>
      </w:pPr>
      <w:r w:rsidRPr="00ED5645">
        <w:rPr>
          <w:b/>
          <w:lang w:val="de-DE"/>
        </w:rPr>
        <w:t>Wenn ja, in welcher Höhe?</w:t>
      </w:r>
      <w:r>
        <w:rPr>
          <w:sz w:val="20"/>
          <w:lang w:val="de-DE"/>
        </w:rPr>
        <w:t xml:space="preserve"> </w:t>
      </w:r>
      <w:sdt>
        <w:sdtPr>
          <w:id w:val="1864858612"/>
          <w:placeholder>
            <w:docPart w:val="1E07F010921040E18C241B3F25590F53"/>
          </w:placeholder>
          <w:showingPlcHdr/>
          <w:text/>
        </w:sdtPr>
        <w:sdtEndPr/>
        <w:sdtContent>
          <w:r w:rsidR="00023B3E" w:rsidRPr="00B068F5">
            <w:rPr>
              <w:rStyle w:val="Platzhaltertext"/>
            </w:rPr>
            <w:t>Klicken Sie hier, um Text einzugeben.</w:t>
          </w:r>
        </w:sdtContent>
      </w:sdt>
    </w:p>
    <w:p w14:paraId="20277D94" w14:textId="77777777" w:rsidR="00ED5645" w:rsidRPr="00BE43B7" w:rsidRDefault="00ED5645" w:rsidP="00125463">
      <w:pPr>
        <w:spacing w:after="120"/>
        <w:ind w:left="-142"/>
        <w:rPr>
          <w:lang w:val="de-DE"/>
        </w:rPr>
      </w:pPr>
      <w:r w:rsidRPr="00ED5645">
        <w:rPr>
          <w:b/>
          <w:lang w:val="de-DE"/>
        </w:rPr>
        <w:t xml:space="preserve">Geplante </w:t>
      </w:r>
      <w:r w:rsidR="001842A4">
        <w:rPr>
          <w:b/>
          <w:lang w:val="de-DE"/>
        </w:rPr>
        <w:t xml:space="preserve">Anzahl an </w:t>
      </w:r>
      <w:r w:rsidRPr="00ED5645">
        <w:rPr>
          <w:b/>
          <w:lang w:val="de-DE"/>
        </w:rPr>
        <w:t>TrainerInnen:</w:t>
      </w:r>
      <w:r>
        <w:rPr>
          <w:sz w:val="20"/>
          <w:lang w:val="de-DE"/>
        </w:rPr>
        <w:t xml:space="preserve"> </w:t>
      </w:r>
      <w:sdt>
        <w:sdtPr>
          <w:id w:val="691429043"/>
          <w:placeholder>
            <w:docPart w:val="8DCA190E858D408A9766E79A940BF462"/>
          </w:placeholder>
          <w:showingPlcHdr/>
          <w:text/>
        </w:sdtPr>
        <w:sdtEndPr/>
        <w:sdtContent>
          <w:r w:rsidR="00023B3E" w:rsidRPr="00B068F5">
            <w:rPr>
              <w:rStyle w:val="Platzhaltertext"/>
            </w:rPr>
            <w:t>Klicken Sie hier, um Text einzugeben.</w:t>
          </w:r>
        </w:sdtContent>
      </w:sdt>
    </w:p>
    <w:p w14:paraId="260955B5" w14:textId="77777777" w:rsidR="009918F9" w:rsidRDefault="00ED5645" w:rsidP="00125463">
      <w:pPr>
        <w:spacing w:after="120"/>
        <w:ind w:left="-142"/>
      </w:pPr>
      <w:r w:rsidRPr="00ED5645">
        <w:rPr>
          <w:b/>
        </w:rPr>
        <w:t>Durchführungsort:</w:t>
      </w:r>
      <w:r>
        <w:rPr>
          <w:sz w:val="20"/>
          <w:lang w:val="de-DE"/>
        </w:rPr>
        <w:t xml:space="preserve"> </w:t>
      </w:r>
      <w:sdt>
        <w:sdtPr>
          <w:id w:val="1722247364"/>
          <w:placeholder>
            <w:docPart w:val="F2050B304ED2455C86C2CE404A13BF59"/>
          </w:placeholder>
          <w:showingPlcHdr/>
          <w:text/>
        </w:sdtPr>
        <w:sdtEndPr/>
        <w:sdtContent>
          <w:r w:rsidRPr="00B068F5">
            <w:rPr>
              <w:rStyle w:val="Platzhaltertext"/>
            </w:rPr>
            <w:t>Klicken Sie hier, um Text einzugeben.</w:t>
          </w:r>
        </w:sdtContent>
      </w:sdt>
    </w:p>
    <w:p w14:paraId="4F29CA68" w14:textId="77777777" w:rsidR="00125463" w:rsidRDefault="00125463" w:rsidP="00125463">
      <w:pPr>
        <w:shd w:val="clear" w:color="auto" w:fill="E97139" w:themeFill="text1"/>
        <w:ind w:left="-142"/>
      </w:pPr>
    </w:p>
    <w:p w14:paraId="1146E6D4" w14:textId="77777777" w:rsidR="00125463" w:rsidRDefault="00125463" w:rsidP="00DA529D">
      <w:pPr>
        <w:pStyle w:val="Infoboxberschrift"/>
        <w:spacing w:after="120"/>
        <w:ind w:left="-142"/>
        <w:jc w:val="left"/>
      </w:pPr>
      <w:r>
        <w:t>Nachhaltigkeit</w:t>
      </w:r>
    </w:p>
    <w:p w14:paraId="68120DD5" w14:textId="77777777" w:rsidR="00DA529D" w:rsidRPr="00DA529D" w:rsidRDefault="00125463" w:rsidP="00DA529D">
      <w:pPr>
        <w:spacing w:after="120"/>
        <w:ind w:left="-142"/>
      </w:pPr>
      <w:r>
        <w:rPr>
          <w:b/>
        </w:rPr>
        <w:t>Warum ist dieses</w:t>
      </w:r>
      <w:r w:rsidRPr="003E68DC">
        <w:rPr>
          <w:b/>
        </w:rPr>
        <w:t xml:space="preserve"> Projekt nachhaltig?</w:t>
      </w:r>
      <w:r>
        <w:rPr>
          <w:sz w:val="20"/>
          <w:lang w:val="de-DE"/>
        </w:rPr>
        <w:t xml:space="preserve"> </w:t>
      </w:r>
      <w:sdt>
        <w:sdtPr>
          <w:id w:val="1915824630"/>
          <w:placeholder>
            <w:docPart w:val="5CF336B5DACB45669392036A8C8BE956"/>
          </w:placeholder>
          <w:showingPlcHdr/>
          <w:text/>
        </w:sdtPr>
        <w:sdtEndPr/>
        <w:sdtContent>
          <w:r w:rsidR="00D505D9" w:rsidRPr="00B068F5">
            <w:rPr>
              <w:rStyle w:val="Platzhaltertext"/>
            </w:rPr>
            <w:t>Klicken Sie hier, um Text einzugeben.</w:t>
          </w:r>
        </w:sdtContent>
      </w:sdt>
    </w:p>
    <w:p w14:paraId="17A994C6" w14:textId="77777777" w:rsidR="00125463" w:rsidRDefault="00125463" w:rsidP="00125463">
      <w:pPr>
        <w:shd w:val="clear" w:color="auto" w:fill="E97139" w:themeFill="text1"/>
        <w:ind w:left="-142"/>
      </w:pPr>
    </w:p>
    <w:p w14:paraId="5FBD3516" w14:textId="77777777" w:rsidR="009918F9" w:rsidRDefault="009918F9" w:rsidP="00DA529D">
      <w:pPr>
        <w:pStyle w:val="Infoboxberschrift"/>
        <w:spacing w:after="120"/>
        <w:ind w:left="-142"/>
        <w:jc w:val="left"/>
      </w:pPr>
      <w:r>
        <w:lastRenderedPageBreak/>
        <w:t>Zielgruppe</w:t>
      </w:r>
    </w:p>
    <w:p w14:paraId="78AA7FEE" w14:textId="77777777" w:rsidR="00ED5645" w:rsidRPr="00C533E9" w:rsidRDefault="00ED5645" w:rsidP="00125463">
      <w:pPr>
        <w:spacing w:after="120"/>
        <w:ind w:left="-142"/>
      </w:pPr>
      <w:r w:rsidRPr="001842A4">
        <w:rPr>
          <w:b/>
        </w:rPr>
        <w:t>Welche Zielgruppe soll durch das Projekt angesprochen werden?</w:t>
      </w:r>
      <w:r>
        <w:rPr>
          <w:sz w:val="20"/>
          <w:lang w:val="de-DE"/>
        </w:rPr>
        <w:t xml:space="preserve"> </w:t>
      </w:r>
      <w:sdt>
        <w:sdtPr>
          <w:id w:val="842902274"/>
          <w:placeholder>
            <w:docPart w:val="0AC2758326F447A8A47C0ED825C9BA86"/>
          </w:placeholder>
          <w:showingPlcHdr/>
          <w:text/>
        </w:sdtPr>
        <w:sdtEndPr/>
        <w:sdtContent>
          <w:r w:rsidRPr="002375C8">
            <w:rPr>
              <w:rStyle w:val="Platzhaltertext"/>
            </w:rPr>
            <w:t>Klicken Sie hier, um Text einzugeben.</w:t>
          </w:r>
        </w:sdtContent>
      </w:sdt>
    </w:p>
    <w:p w14:paraId="3FFABFBA" w14:textId="77777777" w:rsidR="009918F9" w:rsidRDefault="00ED5645" w:rsidP="00125463">
      <w:pPr>
        <w:spacing w:after="120"/>
        <w:ind w:left="-142"/>
      </w:pPr>
      <w:r w:rsidRPr="001842A4">
        <w:rPr>
          <w:b/>
          <w:noProof/>
          <w:lang w:eastAsia="de-A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4FF5A1" wp14:editId="168EDAA9">
                <wp:simplePos x="0" y="0"/>
                <wp:positionH relativeFrom="column">
                  <wp:posOffset>-1133270</wp:posOffset>
                </wp:positionH>
                <wp:positionV relativeFrom="paragraph">
                  <wp:posOffset>797099</wp:posOffset>
                </wp:positionV>
                <wp:extent cx="0" cy="287476"/>
                <wp:effectExtent l="0" t="0" r="19050" b="17780"/>
                <wp:wrapNone/>
                <wp:docPr id="2" name="AutoShape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287476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7F7F7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902666C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7" o:spid="_x0000_s1026" type="#_x0000_t32" style="position:absolute;margin-left:-89.25pt;margin-top:62.75pt;width:0;height:22.65pt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" strokecolor="#7f7f7f"/>
            </w:pict>
          </mc:Fallback>
        </mc:AlternateContent>
      </w:r>
      <w:r w:rsidRPr="001842A4">
        <w:rPr>
          <w:b/>
          <w:noProof/>
          <w:lang w:eastAsia="de-A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674F94" wp14:editId="73649BDD">
                <wp:simplePos x="0" y="0"/>
                <wp:positionH relativeFrom="column">
                  <wp:posOffset>-1099614</wp:posOffset>
                </wp:positionH>
                <wp:positionV relativeFrom="paragraph">
                  <wp:posOffset>785495</wp:posOffset>
                </wp:positionV>
                <wp:extent cx="0" cy="280035"/>
                <wp:effectExtent l="0" t="0" r="19050" b="24765"/>
                <wp:wrapNone/>
                <wp:docPr id="4" name="AutoShape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2800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7F7F7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842CCE4" id="AutoShape 77" o:spid="_x0000_s1026" type="#_x0000_t32" style="position:absolute;margin-left:-86.6pt;margin-top:61.85pt;width:0;height:22.05pt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" strokecolor="#7f7f7f"/>
            </w:pict>
          </mc:Fallback>
        </mc:AlternateContent>
      </w:r>
      <w:r w:rsidRPr="001842A4">
        <w:rPr>
          <w:b/>
        </w:rPr>
        <w:t>Wie wird die Zielgruppe erreicht? Welche Maßnahmen werden dazu gesetzt?</w:t>
      </w:r>
      <w:r>
        <w:rPr>
          <w:sz w:val="20"/>
          <w:lang w:val="de-DE"/>
        </w:rPr>
        <w:t xml:space="preserve"> </w:t>
      </w:r>
      <w:sdt>
        <w:sdtPr>
          <w:id w:val="1981341062"/>
          <w:placeholder>
            <w:docPart w:val="FAC0CAD881E1429185D3C69ED1D4702C"/>
          </w:placeholder>
          <w:showingPlcHdr/>
          <w:text/>
        </w:sdtPr>
        <w:sdtEndPr/>
        <w:sdtContent>
          <w:r w:rsidRPr="002375C8">
            <w:rPr>
              <w:rStyle w:val="Platzhaltertext"/>
            </w:rPr>
            <w:t>Klicken Sie hier, um Text einzugeben.</w:t>
          </w:r>
        </w:sdtContent>
      </w:sdt>
    </w:p>
    <w:p w14:paraId="119A1C90" w14:textId="77777777" w:rsidR="001842A4" w:rsidRDefault="001842A4" w:rsidP="001842A4">
      <w:pPr>
        <w:spacing w:after="120"/>
        <w:ind w:left="-142"/>
      </w:pPr>
      <w:r w:rsidRPr="002375C8">
        <w:rPr>
          <w:b/>
        </w:rPr>
        <w:t>Gegebenenfalls Kooperationspartner:</w:t>
      </w:r>
      <w:r>
        <w:rPr>
          <w:sz w:val="20"/>
          <w:lang w:val="de-DE"/>
        </w:rPr>
        <w:t xml:space="preserve"> </w:t>
      </w:r>
      <w:sdt>
        <w:sdtPr>
          <w:id w:val="399794808"/>
          <w:placeholder>
            <w:docPart w:val="ACD844B771DE410389613D7E8148140E"/>
          </w:placeholder>
          <w:showingPlcHdr/>
          <w:text/>
        </w:sdtPr>
        <w:sdtEndPr/>
        <w:sdtContent>
          <w:r w:rsidRPr="002375C8">
            <w:rPr>
              <w:rStyle w:val="Platzhaltertext"/>
            </w:rPr>
            <w:t>Klicken Sie hier, um Text einzugeben.</w:t>
          </w:r>
        </w:sdtContent>
      </w:sdt>
    </w:p>
    <w:p w14:paraId="6046798E" w14:textId="77777777" w:rsidR="00125463" w:rsidRDefault="00125463" w:rsidP="00125463">
      <w:pPr>
        <w:shd w:val="clear" w:color="auto" w:fill="E97139" w:themeFill="text1"/>
        <w:ind w:left="-142"/>
      </w:pPr>
    </w:p>
    <w:p w14:paraId="5F0FE419" w14:textId="0BA39E9D" w:rsidR="001710E4" w:rsidRPr="0029129C" w:rsidRDefault="001710E4" w:rsidP="00800F84">
      <w:pPr>
        <w:spacing w:after="120"/>
        <w:rPr>
          <w:b/>
        </w:rPr>
      </w:pPr>
    </w:p>
    <w:tbl>
      <w:tblPr>
        <w:tblStyle w:val="Gitternetztabelle2"/>
        <w:tblW w:w="9498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3525"/>
        <w:gridCol w:w="5973"/>
      </w:tblGrid>
      <w:tr w:rsidR="001710E4" w:rsidRPr="002375C8" w14:paraId="643EACC1" w14:textId="77777777" w:rsidTr="00DE33D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FAE7EAD" w14:textId="2C400217" w:rsidR="001710E4" w:rsidRPr="00EE509E" w:rsidRDefault="001710E4" w:rsidP="005B1D63">
            <w:pPr>
              <w:spacing w:after="120"/>
              <w:ind w:left="57"/>
              <w:rPr>
                <w:b w:val="0"/>
              </w:rPr>
            </w:pPr>
            <w:r w:rsidRPr="003869E3">
              <w:t>Geplante Koste</w:t>
            </w:r>
            <w:r w:rsidR="005B1D63">
              <w:t xml:space="preserve">n, die gefördert werden sollen </w:t>
            </w:r>
          </w:p>
        </w:tc>
      </w:tr>
      <w:tr w:rsidR="001710E4" w:rsidRPr="002375C8" w14:paraId="503BFBB6" w14:textId="77777777" w:rsidTr="00DE33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5" w:type="dxa"/>
            <w:tcBorders>
              <w:left w:val="single" w:sz="4" w:space="0" w:color="auto"/>
            </w:tcBorders>
          </w:tcPr>
          <w:p w14:paraId="53765655" w14:textId="77777777" w:rsidR="00ED5645" w:rsidRPr="001710E4" w:rsidRDefault="00ED5645" w:rsidP="009A0CAC">
            <w:pPr>
              <w:spacing w:after="120"/>
              <w:ind w:left="57"/>
            </w:pPr>
            <w:r w:rsidRPr="001710E4">
              <w:t>Betrag</w:t>
            </w:r>
          </w:p>
        </w:tc>
        <w:tc>
          <w:tcPr>
            <w:tcW w:w="5973" w:type="dxa"/>
            <w:tcBorders>
              <w:right w:val="single" w:sz="4" w:space="0" w:color="auto"/>
            </w:tcBorders>
          </w:tcPr>
          <w:p w14:paraId="7DDADC22" w14:textId="77777777" w:rsidR="00ED5645" w:rsidRPr="00ED5645" w:rsidRDefault="00ED5645" w:rsidP="009A0CAC">
            <w:pPr>
              <w:spacing w:after="120"/>
              <w:ind w:left="5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ED5645">
              <w:rPr>
                <w:b/>
              </w:rPr>
              <w:t>Verwendungszweck</w:t>
            </w:r>
          </w:p>
        </w:tc>
      </w:tr>
      <w:tr w:rsidR="001710E4" w:rsidRPr="002375C8" w14:paraId="1D0BB457" w14:textId="77777777" w:rsidTr="00DE33DA">
        <w:trPr>
          <w:trHeight w:val="3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5" w:type="dxa"/>
            <w:tcBorders>
              <w:left w:val="single" w:sz="4" w:space="0" w:color="auto"/>
            </w:tcBorders>
          </w:tcPr>
          <w:p w14:paraId="28345C98" w14:textId="77777777" w:rsidR="00ED5645" w:rsidRPr="00800F84" w:rsidRDefault="00943E03" w:rsidP="009A0CAC">
            <w:pPr>
              <w:spacing w:after="120"/>
              <w:ind w:left="57"/>
            </w:pPr>
            <w:sdt>
              <w:sdtPr>
                <w:id w:val="-626236932"/>
                <w:placeholder>
                  <w:docPart w:val="6CA15A39B045470298E917011795599D"/>
                </w:placeholder>
                <w15:appearance w15:val="hidden"/>
              </w:sdtPr>
              <w:sdtEndPr/>
              <w:sdtContent>
                <w:sdt>
                  <w:sdtPr>
                    <w:id w:val="-923335910"/>
                    <w:placeholder>
                      <w:docPart w:val="99F18B32D7934FFA8DF286E328CF811A"/>
                    </w:placeholder>
                  </w:sdtPr>
                  <w:sdtEndPr/>
                  <w:sdtContent>
                    <w:sdt>
                      <w:sdtPr>
                        <w:id w:val="-714264814"/>
                        <w:placeholder>
                          <w:docPart w:val="E8694ED1548E435E83B4D3EDBE09699B"/>
                        </w:placeholder>
                        <w15:appearance w15:val="hidden"/>
                      </w:sdtPr>
                      <w:sdtEndPr/>
                      <w:sdtContent>
                        <w:sdt>
                          <w:sdtPr>
                            <w:id w:val="587502270"/>
                            <w:placeholder>
                              <w:docPart w:val="6D7FC78D895A409B8047A32B653DBF13"/>
                            </w:placeholder>
                          </w:sdtPr>
                          <w:sdtEndPr/>
                          <w:sdtContent>
                            <w:r w:rsidR="00ED5645" w:rsidRPr="00800F84">
                              <w:t>€ 0,00</w:t>
                            </w:r>
                          </w:sdtContent>
                        </w:sdt>
                      </w:sdtContent>
                    </w:sdt>
                  </w:sdtContent>
                </w:sdt>
              </w:sdtContent>
            </w:sdt>
          </w:p>
        </w:tc>
        <w:tc>
          <w:tcPr>
            <w:tcW w:w="5973" w:type="dxa"/>
            <w:tcBorders>
              <w:right w:val="single" w:sz="4" w:space="0" w:color="auto"/>
            </w:tcBorders>
          </w:tcPr>
          <w:p w14:paraId="7BD10723" w14:textId="77777777" w:rsidR="00ED5645" w:rsidRPr="002375C8" w:rsidRDefault="00943E03" w:rsidP="009A0CAC">
            <w:pPr>
              <w:spacing w:after="120"/>
              <w:ind w:left="5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id w:val="728656650"/>
                <w:placeholder>
                  <w:docPart w:val="254672BADC4D48559F0A60A5EFB07D30"/>
                </w:placeholder>
                <w:showingPlcHdr/>
                <w:text/>
              </w:sdtPr>
              <w:sdtEndPr/>
              <w:sdtContent>
                <w:r w:rsidR="00ED5645" w:rsidRPr="002375C8">
                  <w:rPr>
                    <w:rStyle w:val="Platzhaltertext"/>
                  </w:rPr>
                  <w:t>Klicken Sie hier, um Text einzugeben.</w:t>
                </w:r>
              </w:sdtContent>
            </w:sdt>
          </w:p>
        </w:tc>
      </w:tr>
      <w:tr w:rsidR="001710E4" w:rsidRPr="002375C8" w14:paraId="4644F4AF" w14:textId="77777777" w:rsidTr="00DE33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5" w:type="dxa"/>
            <w:tcBorders>
              <w:left w:val="single" w:sz="4" w:space="0" w:color="auto"/>
            </w:tcBorders>
          </w:tcPr>
          <w:p w14:paraId="6512335D" w14:textId="77777777" w:rsidR="00ED5645" w:rsidRPr="002375C8" w:rsidRDefault="00943E03" w:rsidP="009A0CAC">
            <w:pPr>
              <w:spacing w:after="120"/>
              <w:ind w:left="57"/>
            </w:pPr>
            <w:sdt>
              <w:sdtPr>
                <w:id w:val="-1689434897"/>
                <w:placeholder>
                  <w:docPart w:val="B749EA706CBB444C8F6708B3AF46E6F4"/>
                </w:placeholder>
                <w15:appearance w15:val="hidden"/>
              </w:sdtPr>
              <w:sdtEndPr/>
              <w:sdtContent>
                <w:sdt>
                  <w:sdtPr>
                    <w:id w:val="-527942904"/>
                    <w:placeholder>
                      <w:docPart w:val="2207E864B3A6433F94316C1A99F193C0"/>
                    </w:placeholder>
                  </w:sdtPr>
                  <w:sdtEndPr>
                    <w:rPr>
                      <w:highlight w:val="yellow"/>
                    </w:rPr>
                  </w:sdtEndPr>
                  <w:sdtContent>
                    <w:r w:rsidR="00ED5645" w:rsidRPr="002375C8">
                      <w:t xml:space="preserve">€ </w:t>
                    </w:r>
                    <w:r w:rsidR="00ED5645" w:rsidRPr="00800F84">
                      <w:t>0,00</w:t>
                    </w:r>
                  </w:sdtContent>
                </w:sdt>
              </w:sdtContent>
            </w:sdt>
          </w:p>
        </w:tc>
        <w:tc>
          <w:tcPr>
            <w:tcW w:w="5973" w:type="dxa"/>
            <w:tcBorders>
              <w:right w:val="single" w:sz="4" w:space="0" w:color="auto"/>
            </w:tcBorders>
          </w:tcPr>
          <w:p w14:paraId="064954C0" w14:textId="77777777" w:rsidR="00ED5645" w:rsidRPr="002375C8" w:rsidRDefault="00943E03" w:rsidP="009A0CAC">
            <w:pPr>
              <w:spacing w:after="120"/>
              <w:ind w:left="5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sdt>
              <w:sdtPr>
                <w:id w:val="1647930131"/>
                <w:placeholder>
                  <w:docPart w:val="D2FCDB0D0FBB4525A7D565E5523E4F4B"/>
                </w:placeholder>
                <w:showingPlcHdr/>
                <w:text/>
              </w:sdtPr>
              <w:sdtEndPr/>
              <w:sdtContent>
                <w:r w:rsidR="00F26842" w:rsidRPr="00B068F5">
                  <w:rPr>
                    <w:rStyle w:val="Platzhaltertext"/>
                  </w:rPr>
                  <w:t>Klicken Sie hier, um Text einzugeben.</w:t>
                </w:r>
              </w:sdtContent>
            </w:sdt>
          </w:p>
        </w:tc>
      </w:tr>
      <w:tr w:rsidR="001710E4" w:rsidRPr="002375C8" w14:paraId="122DC69F" w14:textId="77777777" w:rsidTr="00DE33DA">
        <w:trPr>
          <w:trHeight w:val="3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5" w:type="dxa"/>
            <w:tcBorders>
              <w:left w:val="single" w:sz="4" w:space="0" w:color="auto"/>
              <w:bottom w:val="single" w:sz="4" w:space="0" w:color="auto"/>
            </w:tcBorders>
          </w:tcPr>
          <w:p w14:paraId="5E6BBA7C" w14:textId="77777777" w:rsidR="00ED5645" w:rsidRPr="002375C8" w:rsidRDefault="00943E03" w:rsidP="009A0CAC">
            <w:pPr>
              <w:spacing w:after="120"/>
              <w:ind w:left="57"/>
            </w:pPr>
            <w:sdt>
              <w:sdtPr>
                <w:id w:val="-969511507"/>
                <w:placeholder>
                  <w:docPart w:val="7CF77DB7E4404EB58CD02AE407188D5C"/>
                </w:placeholder>
                <w15:appearance w15:val="hidden"/>
              </w:sdtPr>
              <w:sdtEndPr/>
              <w:sdtContent>
                <w:sdt>
                  <w:sdtPr>
                    <w:id w:val="814304787"/>
                    <w:placeholder>
                      <w:docPart w:val="F2DC18E6995C40F19B221498538B8B1A"/>
                    </w:placeholder>
                    <w15:appearance w15:val="hidden"/>
                  </w:sdtPr>
                  <w:sdtEndPr/>
                  <w:sdtContent>
                    <w:sdt>
                      <w:sdtPr>
                        <w:id w:val="-1788500081"/>
                        <w:placeholder>
                          <w:docPart w:val="73411F135B514758BA8F4E7259AE13A8"/>
                        </w:placeholder>
                      </w:sdtPr>
                      <w:sdtEndPr>
                        <w:rPr>
                          <w:highlight w:val="yellow"/>
                        </w:rPr>
                      </w:sdtEndPr>
                      <w:sdtContent>
                        <w:r w:rsidR="00ED5645" w:rsidRPr="002375C8">
                          <w:t xml:space="preserve">€ </w:t>
                        </w:r>
                        <w:r w:rsidR="00ED5645" w:rsidRPr="00800F84">
                          <w:t>0,00</w:t>
                        </w:r>
                      </w:sdtContent>
                    </w:sdt>
                  </w:sdtContent>
                </w:sdt>
              </w:sdtContent>
            </w:sdt>
          </w:p>
        </w:tc>
        <w:tc>
          <w:tcPr>
            <w:tcW w:w="5973" w:type="dxa"/>
            <w:tcBorders>
              <w:bottom w:val="single" w:sz="4" w:space="0" w:color="auto"/>
              <w:right w:val="single" w:sz="4" w:space="0" w:color="auto"/>
            </w:tcBorders>
          </w:tcPr>
          <w:p w14:paraId="65DE09E0" w14:textId="77777777" w:rsidR="00ED5645" w:rsidRPr="002375C8" w:rsidRDefault="00943E03" w:rsidP="009A0CAC">
            <w:pPr>
              <w:spacing w:after="120"/>
              <w:ind w:left="5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id w:val="-964651731"/>
                <w:placeholder>
                  <w:docPart w:val="BCEA92214F834466A240C81601B8FB37"/>
                </w:placeholder>
                <w:showingPlcHdr/>
                <w:text/>
              </w:sdtPr>
              <w:sdtEndPr/>
              <w:sdtContent>
                <w:r w:rsidR="00ED5645" w:rsidRPr="002375C8">
                  <w:rPr>
                    <w:rStyle w:val="Platzhaltertext"/>
                  </w:rPr>
                  <w:t>Klicken Sie hier, um Text einzugeben.</w:t>
                </w:r>
              </w:sdtContent>
            </w:sdt>
          </w:p>
        </w:tc>
      </w:tr>
    </w:tbl>
    <w:p w14:paraId="012978FD" w14:textId="77777777" w:rsidR="00ED5645" w:rsidRDefault="00ED5645" w:rsidP="009918F9">
      <w:pPr>
        <w:rPr>
          <w:sz w:val="4"/>
          <w:szCs w:val="4"/>
        </w:rPr>
      </w:pPr>
    </w:p>
    <w:p w14:paraId="2F13305E" w14:textId="77777777" w:rsidR="009A0CAC" w:rsidRDefault="009A0CAC" w:rsidP="009918F9">
      <w:pPr>
        <w:rPr>
          <w:sz w:val="4"/>
          <w:szCs w:val="4"/>
        </w:rPr>
      </w:pPr>
    </w:p>
    <w:p w14:paraId="0E33514E" w14:textId="77777777" w:rsidR="009A0CAC" w:rsidRPr="002375C8" w:rsidRDefault="009A0CAC" w:rsidP="009918F9">
      <w:pPr>
        <w:rPr>
          <w:sz w:val="4"/>
          <w:szCs w:val="4"/>
        </w:rPr>
      </w:pPr>
    </w:p>
    <w:tbl>
      <w:tblPr>
        <w:tblStyle w:val="Gitternetztabelle2"/>
        <w:tblW w:w="9498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12" w:space="0" w:color="F1A988" w:themeColor="text1" w:themeTint="99"/>
          <w:insideV w:val="single" w:sz="12" w:space="0" w:color="F1A988" w:themeColor="text1" w:themeTint="99"/>
        </w:tblBorders>
        <w:tblLayout w:type="fixed"/>
        <w:tblLook w:val="04A0" w:firstRow="1" w:lastRow="0" w:firstColumn="1" w:lastColumn="0" w:noHBand="0" w:noVBand="1"/>
      </w:tblPr>
      <w:tblGrid>
        <w:gridCol w:w="9498"/>
      </w:tblGrid>
      <w:tr w:rsidR="009A0CAC" w:rsidRPr="001710E4" w14:paraId="0C9BDD1A" w14:textId="77777777" w:rsidTr="00DE33D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8" w:type="dxa"/>
            <w:tcBorders>
              <w:top w:val="none" w:sz="0" w:space="0" w:color="auto"/>
              <w:bottom w:val="none" w:sz="0" w:space="0" w:color="auto"/>
            </w:tcBorders>
          </w:tcPr>
          <w:p w14:paraId="61C2E36E" w14:textId="77777777" w:rsidR="009A0CAC" w:rsidRPr="003869E3" w:rsidRDefault="00A416EA" w:rsidP="009A0CAC">
            <w:pPr>
              <w:spacing w:after="120"/>
              <w:ind w:left="57"/>
            </w:pPr>
            <w:r w:rsidRPr="003869E3">
              <w:t>Höhe</w:t>
            </w:r>
            <w:r w:rsidR="0026175A" w:rsidRPr="003869E3">
              <w:t xml:space="preserve"> de</w:t>
            </w:r>
            <w:r w:rsidRPr="003869E3">
              <w:t xml:space="preserve">r </w:t>
            </w:r>
            <w:r w:rsidR="009A0CAC" w:rsidRPr="003869E3">
              <w:t>Gesamtkosten</w:t>
            </w:r>
            <w:r w:rsidR="0026175A" w:rsidRPr="003869E3">
              <w:t xml:space="preserve">, die der Verein für das </w:t>
            </w:r>
            <w:r w:rsidR="009A0CAC" w:rsidRPr="003869E3">
              <w:t>Projekt</w:t>
            </w:r>
            <w:r w:rsidR="0026175A" w:rsidRPr="003869E3">
              <w:t xml:space="preserve"> ausgibt</w:t>
            </w:r>
          </w:p>
        </w:tc>
      </w:tr>
      <w:tr w:rsidR="009A0CAC" w:rsidRPr="002375C8" w14:paraId="412319FC" w14:textId="77777777" w:rsidTr="00DE33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8" w:type="dxa"/>
          </w:tcPr>
          <w:p w14:paraId="527DDA0E" w14:textId="77777777" w:rsidR="009A0CAC" w:rsidRPr="002375C8" w:rsidRDefault="00943E03" w:rsidP="009A0CAC">
            <w:pPr>
              <w:ind w:left="57"/>
            </w:pPr>
            <w:sdt>
              <w:sdtPr>
                <w:id w:val="1509568845"/>
                <w:placeholder>
                  <w:docPart w:val="788BCEB76341416985E28AD13F5D6443"/>
                </w:placeholder>
                <w15:appearance w15:val="hidden"/>
              </w:sdtPr>
              <w:sdtEndPr/>
              <w:sdtContent>
                <w:sdt>
                  <w:sdtPr>
                    <w:id w:val="-1425642389"/>
                    <w:placeholder>
                      <w:docPart w:val="1A55FED1C9DF43AABF2662F0B3175E54"/>
                    </w:placeholder>
                  </w:sdtPr>
                  <w:sdtEndPr>
                    <w:rPr>
                      <w:highlight w:val="yellow"/>
                    </w:rPr>
                  </w:sdtEndPr>
                  <w:sdtContent>
                    <w:sdt>
                      <w:sdtPr>
                        <w:id w:val="-1550441192"/>
                        <w:placeholder>
                          <w:docPart w:val="6EA318A2B5A749F78935F9863B546923"/>
                        </w:placeholder>
                        <w15:appearance w15:val="hidden"/>
                      </w:sdtPr>
                      <w:sdtEndPr/>
                      <w:sdtContent>
                        <w:sdt>
                          <w:sdtPr>
                            <w:id w:val="1737055582"/>
                            <w:placeholder>
                              <w:docPart w:val="8DD0788812A64636B21EFED267AC302B"/>
                            </w:placeholder>
                          </w:sdtPr>
                          <w:sdtEndPr>
                            <w:rPr>
                              <w:highlight w:val="yellow"/>
                            </w:rPr>
                          </w:sdtEndPr>
                          <w:sdtContent>
                            <w:r w:rsidR="009A0CAC" w:rsidRPr="002375C8">
                              <w:t xml:space="preserve">€ </w:t>
                            </w:r>
                            <w:r w:rsidR="009A0CAC" w:rsidRPr="00800F84">
                              <w:t>0,00</w:t>
                            </w:r>
                          </w:sdtContent>
                        </w:sdt>
                      </w:sdtContent>
                    </w:sdt>
                  </w:sdtContent>
                </w:sdt>
              </w:sdtContent>
            </w:sdt>
          </w:p>
        </w:tc>
      </w:tr>
    </w:tbl>
    <w:p w14:paraId="7AA8BCA6" w14:textId="77777777" w:rsidR="00ED5645" w:rsidRPr="002375C8" w:rsidRDefault="00ED5645" w:rsidP="009918F9">
      <w:pPr>
        <w:ind w:left="-57"/>
        <w:rPr>
          <w:sz w:val="2"/>
          <w:szCs w:val="2"/>
        </w:rPr>
      </w:pPr>
    </w:p>
    <w:p w14:paraId="365A1FEC" w14:textId="77777777" w:rsidR="00DE33DA" w:rsidRDefault="00DE33DA" w:rsidP="00DE33DA">
      <w:pPr>
        <w:shd w:val="clear" w:color="auto" w:fill="E97139" w:themeFill="text1"/>
        <w:spacing w:before="240"/>
        <w:ind w:left="-142"/>
      </w:pP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p w14:paraId="582E3910" w14:textId="29142F11" w:rsidR="00A44E92" w:rsidRPr="00A44E92" w:rsidRDefault="00A44E92" w:rsidP="00A44E92">
      <w:pPr>
        <w:spacing w:after="120"/>
        <w:ind w:left="-142" w:right="-113"/>
      </w:pPr>
    </w:p>
    <w:sectPr w:rsidR="00A44E92" w:rsidRPr="00A44E92" w:rsidSect="00DA529D">
      <w:headerReference w:type="default" r:id="rId8"/>
      <w:footerReference w:type="default" r:id="rId9"/>
      <w:pgSz w:w="11906" w:h="16838"/>
      <w:pgMar w:top="1704" w:right="1134" w:bottom="1276" w:left="1418" w:header="851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F46A95" w14:textId="77777777" w:rsidR="006A6939" w:rsidRDefault="006A6939" w:rsidP="002E06AE">
      <w:r>
        <w:separator/>
      </w:r>
    </w:p>
  </w:endnote>
  <w:endnote w:type="continuationSeparator" w:id="0">
    <w:p w14:paraId="36F4F5D0" w14:textId="77777777" w:rsidR="006A6939" w:rsidRDefault="006A6939" w:rsidP="002E06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rlow">
    <w:panose1 w:val="00000500000000000000"/>
    <w:charset w:val="00"/>
    <w:family w:val="auto"/>
    <w:pitch w:val="variable"/>
    <w:sig w:usb0="20000007" w:usb1="00000000" w:usb2="00000000" w:usb3="00000000" w:csb0="00000193" w:csb1="00000000"/>
  </w:font>
  <w:font w:name="Zilla Slab Light">
    <w:panose1 w:val="00000000000000000000"/>
    <w:charset w:val="00"/>
    <w:family w:val="auto"/>
    <w:pitch w:val="variable"/>
    <w:sig w:usb0="A00000FF" w:usb1="5001E47B" w:usb2="00000000" w:usb3="00000000" w:csb0="0000009B" w:csb1="00000000"/>
  </w:font>
  <w:font w:name="Barlow Light">
    <w:panose1 w:val="00000400000000000000"/>
    <w:charset w:val="00"/>
    <w:family w:val="auto"/>
    <w:pitch w:val="variable"/>
    <w:sig w:usb0="20000007" w:usb1="00000000" w:usb2="00000000" w:usb3="00000000" w:csb0="000001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Barlow Bold">
    <w:altName w:val="Times New Roman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Zilla Slab">
    <w:panose1 w:val="00000000000000000000"/>
    <w:charset w:val="00"/>
    <w:family w:val="auto"/>
    <w:pitch w:val="variable"/>
    <w:sig w:usb0="A00000FF" w:usb1="5001E47B" w:usb2="00000000" w:usb3="00000000" w:csb0="0000009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739C8F" w14:textId="77777777" w:rsidR="00C9032B" w:rsidRDefault="004F5646" w:rsidP="00D67C52">
    <w:pPr>
      <w:pStyle w:val="Fuzeile"/>
      <w:tabs>
        <w:tab w:val="clear" w:pos="4536"/>
        <w:tab w:val="clear" w:pos="9072"/>
        <w:tab w:val="left" w:pos="7893"/>
      </w:tabs>
    </w:pPr>
    <w:r w:rsidRPr="004F5646">
      <w:rPr>
        <w:noProof/>
        <w:lang w:eastAsia="de-AT"/>
      </w:rPr>
      <mc:AlternateContent>
        <mc:Choice Requires="wps">
          <w:drawing>
            <wp:anchor distT="0" distB="0" distL="114300" distR="114300" simplePos="0" relativeHeight="251663872" behindDoc="0" locked="0" layoutInCell="1" allowOverlap="1" wp14:anchorId="00181285" wp14:editId="368B2D97">
              <wp:simplePos x="0" y="0"/>
              <wp:positionH relativeFrom="column">
                <wp:posOffset>-317500</wp:posOffset>
              </wp:positionH>
              <wp:positionV relativeFrom="paragraph">
                <wp:posOffset>-57785</wp:posOffset>
              </wp:positionV>
              <wp:extent cx="2376170" cy="651510"/>
              <wp:effectExtent l="0" t="0" r="0" b="0"/>
              <wp:wrapNone/>
              <wp:docPr id="40" name="Text 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76170" cy="6515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08A3130" w14:textId="701B001A" w:rsidR="004F5646" w:rsidRPr="001A20E9" w:rsidRDefault="004F5646" w:rsidP="004F5646">
                          <w:pPr>
                            <w:pStyle w:val="Titel"/>
                            <w:rPr>
                              <w:lang w:val="de-DE"/>
                            </w:rPr>
                          </w:pPr>
                          <w:r>
                            <w:rPr>
                              <w:lang w:val="de-DE"/>
                            </w:rPr>
                            <w:t>www</w:t>
                          </w:r>
                          <w:r w:rsidRPr="001A20E9">
                            <w:rPr>
                              <w:lang w:val="de-DE"/>
                            </w:rPr>
                            <w:t>.</w:t>
                          </w:r>
                          <w:r w:rsidR="0059041C">
                            <w:rPr>
                              <w:lang w:val="de-DE"/>
                            </w:rPr>
                            <w:t>sportunionooe</w:t>
                          </w:r>
                          <w:r w:rsidRPr="001A20E9">
                            <w:rPr>
                              <w:lang w:val="de-DE"/>
                            </w:rPr>
                            <w:t>.at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0181285" id="_x0000_t202" coordsize="21600,21600" o:spt="202" path="m,l,21600r21600,l21600,xe">
              <v:stroke joinstyle="miter"/>
              <v:path gradientshapeok="t" o:connecttype="rect"/>
            </v:shapetype>
            <v:shape id="Text Box 19" o:spid="_x0000_s1026" type="#_x0000_t202" style="position:absolute;margin-left:-25pt;margin-top:-4.55pt;width:187.1pt;height:51.3pt;z-index:251663872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" filled="f" stroked="f">
              <v:textbox>
                <w:txbxContent>
                  <w:p w14:paraId="308A3130" w14:textId="701B001A" w:rsidR="004F5646" w:rsidRPr="001A20E9" w:rsidRDefault="004F5646" w:rsidP="004F5646">
                    <w:pPr>
                      <w:pStyle w:val="Titel"/>
                      <w:rPr>
                        <w:lang w:val="de-DE"/>
                      </w:rPr>
                    </w:pPr>
                    <w:r>
                      <w:rPr>
                        <w:lang w:val="de-DE"/>
                      </w:rPr>
                      <w:t>www</w:t>
                    </w:r>
                    <w:r w:rsidRPr="001A20E9">
                      <w:rPr>
                        <w:lang w:val="de-DE"/>
                      </w:rPr>
                      <w:t>.</w:t>
                    </w:r>
                    <w:r w:rsidR="0059041C">
                      <w:rPr>
                        <w:lang w:val="de-DE"/>
                      </w:rPr>
                      <w:t>sportunionooe</w:t>
                    </w:r>
                    <w:r w:rsidRPr="001A20E9">
                      <w:rPr>
                        <w:lang w:val="de-DE"/>
                      </w:rPr>
                      <w:t>.at</w:t>
                    </w:r>
                  </w:p>
                </w:txbxContent>
              </v:textbox>
            </v:shape>
          </w:pict>
        </mc:Fallback>
      </mc:AlternateContent>
    </w:r>
    <w:r w:rsidR="002D3255" w:rsidRPr="002D3255">
      <w:rPr>
        <w:noProof/>
        <w:lang w:eastAsia="de-AT"/>
      </w:rPr>
      <mc:AlternateContent>
        <mc:Choice Requires="wps">
          <w:drawing>
            <wp:anchor distT="0" distB="0" distL="114300" distR="114300" simplePos="0" relativeHeight="251661824" behindDoc="0" locked="0" layoutInCell="1" allowOverlap="1" wp14:anchorId="1460D952" wp14:editId="627DC946">
              <wp:simplePos x="0" y="0"/>
              <wp:positionH relativeFrom="column">
                <wp:posOffset>-707390</wp:posOffset>
              </wp:positionH>
              <wp:positionV relativeFrom="paragraph">
                <wp:posOffset>-170180</wp:posOffset>
              </wp:positionV>
              <wp:extent cx="170180" cy="543560"/>
              <wp:effectExtent l="3810" t="0" r="5080" b="5080"/>
              <wp:wrapNone/>
              <wp:docPr id="42" name="Rechteck: obere Ecken abgerundet 4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5400000">
                        <a:off x="0" y="0"/>
                        <a:ext cx="170180" cy="543560"/>
                      </a:xfrm>
                      <a:prstGeom prst="round2SameRect">
                        <a:avLst>
                          <a:gd name="adj1" fmla="val 50000"/>
                          <a:gd name="adj2" fmla="val 0"/>
                        </a:avLst>
                      </a:prstGeom>
                      <a:gradFill>
                        <a:gsLst>
                          <a:gs pos="30000">
                            <a:schemeClr val="accent1"/>
                          </a:gs>
                          <a:gs pos="100000">
                            <a:schemeClr val="accent2"/>
                          </a:gs>
                        </a:gsLst>
                        <a:lin ang="5400000" scaled="0"/>
                      </a:gra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55F859B" id="Rechteck: obere Ecken abgerundet 42" o:spid="_x0000_s1026" style="position:absolute;margin-left:-55.7pt;margin-top:-13.4pt;width:13.4pt;height:42.8pt;rotation:90;z-index:25166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70180,5435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" path="m85090,r,c132084,,170180,38096,170180,85090r,458470l170180,543560,,543560r,l,85090c,38096,38096,,85090,xe" fillcolor="#e97139 [3204]" stroked="f" strokeweight="2pt">
              <v:fill color2="#e33539 [3205]" colors="0 #e97139;19661f #e97139" focus="100%" type="gradient">
                <o:fill v:ext="view" type="gradientUnscaled"/>
              </v:fill>
              <v:path arrowok="t" o:connecttype="custom" o:connectlocs="85090,0;85090,0;170180,85090;170180,543560;170180,543560;0,543560;0,543560;0,85090;85090,0" o:connectangles="0,0,0,0,0,0,0,0,0"/>
            </v:shape>
          </w:pict>
        </mc:Fallback>
      </mc:AlternateContent>
    </w:r>
    <w:r w:rsidR="00CB757E">
      <w:rPr>
        <w:noProof/>
        <w:lang w:eastAsia="de-AT"/>
      </w:rPr>
      <w:drawing>
        <wp:anchor distT="0" distB="0" distL="114300" distR="114300" simplePos="0" relativeHeight="251658752" behindDoc="1" locked="0" layoutInCell="1" allowOverlap="1" wp14:anchorId="0E9F5BE6" wp14:editId="12953563">
          <wp:simplePos x="0" y="0"/>
          <wp:positionH relativeFrom="column">
            <wp:posOffset>3155224</wp:posOffset>
          </wp:positionH>
          <wp:positionV relativeFrom="paragraph">
            <wp:posOffset>-236855</wp:posOffset>
          </wp:positionV>
          <wp:extent cx="3184525" cy="861060"/>
          <wp:effectExtent l="0" t="0" r="0" b="0"/>
          <wp:wrapNone/>
          <wp:docPr id="82" name="Grafik 82" descr="Sportunion_Wordvorlage_2018-04-20-fusszeil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portunion_Wordvorlage_2018-04-20-fusszeile.png"/>
                  <pic:cNvPicPr/>
                </pic:nvPicPr>
                <pic:blipFill rotWithShape="1">
                  <a:blip r:embed="rId1"/>
                  <a:srcRect l="57825"/>
                  <a:stretch/>
                </pic:blipFill>
                <pic:spPr bwMode="auto">
                  <a:xfrm>
                    <a:off x="0" y="0"/>
                    <a:ext cx="3184525" cy="86106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 w:rsidR="00C9032B">
      <w:tab/>
    </w:r>
    <w:r w:rsidR="002E506E">
      <w:rPr>
        <w:noProof/>
        <w:lang w:eastAsia="de-AT"/>
      </w:rPr>
      <mc:AlternateContent>
        <mc:Choice Requires="wpg">
          <w:drawing>
            <wp:anchor distT="0" distB="0" distL="114300" distR="114300" simplePos="0" relativeHeight="251652607" behindDoc="0" locked="0" layoutInCell="1" allowOverlap="1" wp14:anchorId="012DDE9A" wp14:editId="57C15FEF">
              <wp:simplePos x="0" y="0"/>
              <wp:positionH relativeFrom="page">
                <wp:posOffset>6951980</wp:posOffset>
              </wp:positionH>
              <wp:positionV relativeFrom="paragraph">
                <wp:posOffset>-52070</wp:posOffset>
              </wp:positionV>
              <wp:extent cx="632914" cy="274865"/>
              <wp:effectExtent l="0" t="0" r="0" b="11430"/>
              <wp:wrapNone/>
              <wp:docPr id="58" name="Gruppieren 5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32914" cy="274865"/>
                        <a:chOff x="0" y="0"/>
                        <a:chExt cx="1581951" cy="420494"/>
                      </a:xfrm>
                    </wpg:grpSpPr>
                    <wps:wsp>
                      <wps:cNvPr id="59" name="Rechteck: obere Ecken abgerundet 59"/>
                      <wps:cNvSpPr/>
                      <wps:spPr>
                        <a:xfrm rot="16200000">
                          <a:off x="583331" y="-578127"/>
                          <a:ext cx="415290" cy="1581951"/>
                        </a:xfrm>
                        <a:prstGeom prst="round2SameRect">
                          <a:avLst>
                            <a:gd name="adj1" fmla="val 50000"/>
                            <a:gd name="adj2" fmla="val 0"/>
                          </a:avLst>
                        </a:prstGeom>
                        <a:gradFill>
                          <a:gsLst>
                            <a:gs pos="30000">
                              <a:schemeClr val="accent1"/>
                            </a:gs>
                            <a:gs pos="100000">
                              <a:schemeClr val="accent2"/>
                            </a:gs>
                          </a:gsLst>
                          <a:lin ang="5400000" scaled="0"/>
                        </a:gra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0" name="AutoShape 48"/>
                      <wps:cNvSpPr>
                        <a:spLocks noChangeArrowheads="1"/>
                      </wps:cNvSpPr>
                      <wps:spPr bwMode="auto">
                        <a:xfrm>
                          <a:off x="44893" y="0"/>
                          <a:ext cx="1349942" cy="40957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A84266D" w14:textId="172ED34A" w:rsidR="002E506E" w:rsidRPr="000563C3" w:rsidRDefault="00943E03" w:rsidP="002E506E">
                            <w:pPr>
                              <w:pStyle w:val="berschrift6"/>
                              <w:spacing w:before="0"/>
                              <w:rPr>
                                <w:b w:val="0"/>
                                <w:color w:val="FFFFFF" w:themeColor="background2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color w:val="FFFFFF" w:themeColor="background2"/>
                                  <w:lang w:val="de-DE"/>
                                </w:rPr>
                                <w:id w:val="-1298057637"/>
                                <w:docPartObj>
                                  <w:docPartGallery w:val="Page Numbers (Margins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color w:val="FFFFFF" w:themeColor="background2"/>
                                      <w:lang w:val="de-DE"/>
                                    </w:rPr>
                                    <w:id w:val="-1880618331"/>
                                    <w:docPartObj>
                                      <w:docPartGallery w:val="Page Numbers (Margins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2E506E">
                                      <w:rPr>
                                        <w:color w:val="FFFFFF" w:themeColor="background2"/>
                                        <w:lang w:val="de-DE"/>
                                      </w:rPr>
                                      <w:t xml:space="preserve">   </w:t>
                                    </w:r>
                                    <w:r w:rsidR="002E506E" w:rsidRPr="00683F95">
                                      <w:rPr>
                                        <w:color w:val="FFFFFF" w:themeColor="background2"/>
                                        <w:lang w:val="de-DE"/>
                                      </w:rPr>
                                      <w:fldChar w:fldCharType="begin"/>
                                    </w:r>
                                    <w:r w:rsidR="002E506E" w:rsidRPr="00683F95">
                                      <w:rPr>
                                        <w:color w:val="FFFFFF" w:themeColor="background2"/>
                                        <w:lang w:val="de-DE"/>
                                      </w:rPr>
                                      <w:instrText xml:space="preserve"> PAGE   \* MERGEFORMAT </w:instrText>
                                    </w:r>
                                    <w:r w:rsidR="002E506E" w:rsidRPr="00683F95">
                                      <w:rPr>
                                        <w:color w:val="FFFFFF" w:themeColor="background2"/>
                                        <w:lang w:val="de-DE"/>
                                      </w:rPr>
                                      <w:fldChar w:fldCharType="separate"/>
                                    </w:r>
                                    <w:r w:rsidR="00D349F2">
                                      <w:rPr>
                                        <w:noProof/>
                                        <w:color w:val="FFFFFF" w:themeColor="background2"/>
                                        <w:lang w:val="de-DE"/>
                                      </w:rPr>
                                      <w:t>2</w:t>
                                    </w:r>
                                    <w:r w:rsidR="002E506E" w:rsidRPr="00683F95">
                                      <w:rPr>
                                        <w:color w:val="FFFFFF" w:themeColor="background2"/>
                                        <w:lang w:val="de-DE"/>
                                      </w:rPr>
                                      <w:fldChar w:fldCharType="end"/>
                                    </w:r>
                                    <w:r w:rsidR="002E506E">
                                      <w:rPr>
                                        <w:color w:val="FFFFFF" w:themeColor="background2"/>
                                        <w:lang w:val="de-DE"/>
                                      </w:rPr>
                                      <w:t xml:space="preserve"> </w:t>
                                    </w:r>
                                  </w:sdtContent>
                                </w:sdt>
                              </w:sdtContent>
                            </w:sdt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12DDE9A" id="Gruppieren 58" o:spid="_x0000_s1027" style="position:absolute;margin-left:547.4pt;margin-top:-4.1pt;width:49.85pt;height:21.65pt;z-index:251652607;mso-position-horizontal-relative:page;mso-width-relative:margin;mso-height-relative:margin" coordsize="15819,42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">
              <v:shape id="Rechteck: obere Ecken abgerundet 59" o:spid="_x0000_s1028" style="position:absolute;left:5834;top:-5782;width:4152;height:15819;rotation:-90;visibility:visible;mso-wrap-style:square;v-text-anchor:middle" coordsize="415290,15819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" path="m207645,r,c322324,,415290,92966,415290,207645r,1374306l415290,1581951,,1581951r,l,207645c,92966,92966,,207645,xe" fillcolor="#e97139 [3204]" stroked="f" strokeweight="2pt">
                <v:fill color2="#e33539 [3205]" colors="0 #e97139;19661f #e97139" focus="100%" type="gradient">
                  <o:fill v:ext="view" type="gradientUnscaled"/>
                </v:fill>
                <v:path arrowok="t" o:connecttype="custom" o:connectlocs="207645,0;207645,0;415290,207645;415290,1581951;415290,1581951;0,1581951;0,1581951;0,207645;207645,0" o:connectangles="0,0,0,0,0,0,0,0,0"/>
              </v:shape>
              <v:rect id="AutoShape 48" o:spid="_x0000_s1029" style="position:absolute;left:448;width:13500;height:40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" filled="f" stroked="f">
                <v:textbox inset="0,0,0,0">
                  <w:txbxContent>
                    <w:p w14:paraId="1A84266D" w14:textId="172ED34A" w:rsidR="002E506E" w:rsidRPr="000563C3" w:rsidRDefault="00D349F2" w:rsidP="002E506E">
                      <w:pPr>
                        <w:pStyle w:val="berschrift6"/>
                        <w:spacing w:before="0"/>
                        <w:rPr>
                          <w:b w:val="0"/>
                          <w:color w:val="FFFFFF" w:themeColor="background2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color w:val="FFFFFF" w:themeColor="background2"/>
                            <w:lang w:val="de-DE"/>
                          </w:rPr>
                          <w:id w:val="-1298057637"/>
                          <w:docPartObj>
                            <w:docPartGallery w:val="Page Numbers (Margins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color w:val="FFFFFF" w:themeColor="background2"/>
                                <w:lang w:val="de-DE"/>
                              </w:rPr>
                              <w:id w:val="-1880618331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/>
                            <w:sdtContent>
                              <w:r w:rsidR="002E506E">
                                <w:rPr>
                                  <w:color w:val="FFFFFF" w:themeColor="background2"/>
                                  <w:lang w:val="de-DE"/>
                                </w:rPr>
                                <w:t xml:space="preserve">   </w:t>
                              </w:r>
                              <w:r w:rsidR="002E506E" w:rsidRPr="00683F95">
                                <w:rPr>
                                  <w:color w:val="FFFFFF" w:themeColor="background2"/>
                                  <w:lang w:val="de-DE"/>
                                </w:rPr>
                                <w:fldChar w:fldCharType="begin"/>
                              </w:r>
                              <w:r w:rsidR="002E506E" w:rsidRPr="00683F95">
                                <w:rPr>
                                  <w:color w:val="FFFFFF" w:themeColor="background2"/>
                                  <w:lang w:val="de-DE"/>
                                </w:rPr>
                                <w:instrText xml:space="preserve"> PAGE   \* MERGEFORMAT </w:instrText>
                              </w:r>
                              <w:r w:rsidR="002E506E" w:rsidRPr="00683F95">
                                <w:rPr>
                                  <w:color w:val="FFFFFF" w:themeColor="background2"/>
                                  <w:lang w:val="de-DE"/>
                                </w:rPr>
                                <w:fldChar w:fldCharType="separate"/>
                              </w:r>
                              <w:r>
                                <w:rPr>
                                  <w:noProof/>
                                  <w:color w:val="FFFFFF" w:themeColor="background2"/>
                                  <w:lang w:val="de-DE"/>
                                </w:rPr>
                                <w:t>2</w:t>
                              </w:r>
                              <w:r w:rsidR="002E506E" w:rsidRPr="00683F95">
                                <w:rPr>
                                  <w:color w:val="FFFFFF" w:themeColor="background2"/>
                                  <w:lang w:val="de-DE"/>
                                </w:rPr>
                                <w:fldChar w:fldCharType="end"/>
                              </w:r>
                              <w:r w:rsidR="002E506E">
                                <w:rPr>
                                  <w:color w:val="FFFFFF" w:themeColor="background2"/>
                                  <w:lang w:val="de-DE"/>
                                </w:rPr>
                                <w:t xml:space="preserve"> </w:t>
                              </w:r>
                            </w:sdtContent>
                          </w:sdt>
                        </w:sdtContent>
                      </w:sdt>
                    </w:p>
                  </w:txbxContent>
                </v:textbox>
              </v:rect>
              <w10:wrap anchorx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6072B2" w14:textId="77777777" w:rsidR="006A6939" w:rsidRDefault="006A6939" w:rsidP="002E06AE">
      <w:r>
        <w:separator/>
      </w:r>
    </w:p>
  </w:footnote>
  <w:footnote w:type="continuationSeparator" w:id="0">
    <w:p w14:paraId="7D7EAEE8" w14:textId="77777777" w:rsidR="006A6939" w:rsidRDefault="006A6939" w:rsidP="002E06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8D3F90" w14:textId="77777777" w:rsidR="0059041C" w:rsidRDefault="00C9032B" w:rsidP="0059041C">
    <w:pPr>
      <w:autoSpaceDE w:val="0"/>
      <w:autoSpaceDN w:val="0"/>
      <w:adjustRightInd w:val="0"/>
      <w:spacing w:line="250" w:lineRule="atLeast"/>
      <w:jc w:val="right"/>
      <w:textAlignment w:val="center"/>
      <w:rPr>
        <w:rFonts w:ascii="Barlow Light" w:hAnsi="Barlow Light" w:cs="Barlow Light"/>
        <w:color w:val="000000"/>
        <w:sz w:val="19"/>
        <w:szCs w:val="19"/>
        <w:lang w:val="de-DE"/>
      </w:rPr>
    </w:pPr>
    <w:r>
      <w:rPr>
        <w:noProof/>
        <w:lang w:eastAsia="de-AT"/>
      </w:rPr>
      <w:drawing>
        <wp:anchor distT="0" distB="0" distL="114300" distR="114300" simplePos="0" relativeHeight="251656704" behindDoc="0" locked="0" layoutInCell="1" allowOverlap="1" wp14:anchorId="3CFDB6BA" wp14:editId="6C57D1CA">
          <wp:simplePos x="0" y="0"/>
          <wp:positionH relativeFrom="margin">
            <wp:posOffset>-446405</wp:posOffset>
          </wp:positionH>
          <wp:positionV relativeFrom="paragraph">
            <wp:posOffset>-540385</wp:posOffset>
          </wp:positionV>
          <wp:extent cx="2627085" cy="1291771"/>
          <wp:effectExtent l="0" t="0" r="0" b="0"/>
          <wp:wrapNone/>
          <wp:docPr id="81" name="Grafik 49" descr="Sportunion_Wordvorlage_2018-04-20-Kopfzeil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portunion_Wordvorlage_2018-04-20-Kopfzeile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627085" cy="129177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9E5F3E">
      <w:tab/>
    </w:r>
    <w:r w:rsidR="0059041C" w:rsidRPr="00F76303">
      <w:rPr>
        <w:rFonts w:ascii="Barlow" w:hAnsi="Barlow" w:cs="Barlow"/>
        <w:b/>
        <w:bCs/>
        <w:color w:val="000000"/>
        <w:sz w:val="19"/>
        <w:szCs w:val="19"/>
        <w:lang w:val="de-DE"/>
      </w:rPr>
      <w:t xml:space="preserve">SPORTUNION </w:t>
    </w:r>
    <w:r w:rsidR="0059041C">
      <w:rPr>
        <w:rFonts w:ascii="Barlow" w:hAnsi="Barlow" w:cs="Barlow"/>
        <w:b/>
        <w:bCs/>
        <w:color w:val="000000"/>
        <w:sz w:val="19"/>
        <w:szCs w:val="19"/>
        <w:lang w:val="de-DE"/>
      </w:rPr>
      <w:t>Oberösterreich</w:t>
    </w:r>
    <w:r w:rsidR="0059041C" w:rsidRPr="00F76303">
      <w:rPr>
        <w:rFonts w:ascii="Barlow" w:hAnsi="Barlow" w:cs="Barlow"/>
        <w:b/>
        <w:bCs/>
        <w:color w:val="000000"/>
        <w:sz w:val="19"/>
        <w:szCs w:val="19"/>
        <w:lang w:val="de-DE"/>
      </w:rPr>
      <w:br/>
    </w:r>
    <w:proofErr w:type="spellStart"/>
    <w:r w:rsidR="0059041C">
      <w:rPr>
        <w:rFonts w:ascii="Barlow Light" w:hAnsi="Barlow Light" w:cs="Barlow Light"/>
        <w:color w:val="000000"/>
        <w:sz w:val="19"/>
        <w:szCs w:val="19"/>
        <w:lang w:val="de-DE"/>
      </w:rPr>
      <w:t>Wieningerstraße</w:t>
    </w:r>
    <w:proofErr w:type="spellEnd"/>
    <w:r w:rsidR="0059041C">
      <w:rPr>
        <w:rFonts w:ascii="Barlow Light" w:hAnsi="Barlow Light" w:cs="Barlow Light"/>
        <w:color w:val="000000"/>
        <w:sz w:val="19"/>
        <w:szCs w:val="19"/>
        <w:lang w:val="de-DE"/>
      </w:rPr>
      <w:t xml:space="preserve"> 11, 4020 Linz</w:t>
    </w:r>
  </w:p>
  <w:p w14:paraId="2B994483" w14:textId="2FFAB7BD" w:rsidR="00800F84" w:rsidRDefault="0059041C" w:rsidP="0059041C">
    <w:pPr>
      <w:autoSpaceDE w:val="0"/>
      <w:autoSpaceDN w:val="0"/>
      <w:adjustRightInd w:val="0"/>
      <w:jc w:val="right"/>
      <w:textAlignment w:val="center"/>
      <w:rPr>
        <w:rFonts w:ascii="Barlow Light" w:hAnsi="Barlow Light" w:cs="Barlow Light"/>
        <w:color w:val="000000"/>
        <w:sz w:val="19"/>
        <w:szCs w:val="19"/>
        <w:lang w:val="de-DE"/>
      </w:rPr>
    </w:pPr>
    <w:r>
      <w:rPr>
        <w:rFonts w:ascii="Barlow Light" w:hAnsi="Barlow Light" w:cs="Barlow Light"/>
        <w:color w:val="000000"/>
        <w:sz w:val="19"/>
        <w:szCs w:val="19"/>
        <w:lang w:val="de-DE"/>
      </w:rPr>
      <w:t xml:space="preserve">Telefon: +43 732 </w:t>
    </w:r>
    <w:r w:rsidRPr="00F76303">
      <w:rPr>
        <w:rFonts w:ascii="Barlow Light" w:hAnsi="Barlow Light" w:cs="Barlow Light"/>
        <w:color w:val="000000"/>
        <w:sz w:val="19"/>
        <w:szCs w:val="19"/>
        <w:lang w:val="de-DE"/>
      </w:rPr>
      <w:t xml:space="preserve">/ </w:t>
    </w:r>
    <w:r>
      <w:rPr>
        <w:rFonts w:ascii="Barlow Light" w:hAnsi="Barlow Light" w:cs="Barlow Light"/>
        <w:color w:val="000000"/>
        <w:sz w:val="19"/>
        <w:szCs w:val="19"/>
        <w:lang w:val="de-DE"/>
      </w:rPr>
      <w:t>77 78 54</w:t>
    </w:r>
    <w:r w:rsidR="00800F84">
      <w:rPr>
        <w:rFonts w:ascii="Barlow Light" w:hAnsi="Barlow Light" w:cs="Barlow Light"/>
        <w:color w:val="000000"/>
        <w:sz w:val="19"/>
        <w:szCs w:val="19"/>
        <w:lang w:val="de-DE"/>
      </w:rPr>
      <w:t xml:space="preserve"> - 1</w:t>
    </w:r>
    <w:r w:rsidR="00943E03">
      <w:rPr>
        <w:rFonts w:ascii="Barlow Light" w:hAnsi="Barlow Light" w:cs="Barlow Light"/>
        <w:color w:val="000000"/>
        <w:sz w:val="19"/>
        <w:szCs w:val="19"/>
        <w:lang w:val="de-DE"/>
      </w:rPr>
      <w:t>9</w:t>
    </w:r>
  </w:p>
  <w:p w14:paraId="7EDED211" w14:textId="28D4F644" w:rsidR="004C6BF2" w:rsidRPr="0059041C" w:rsidRDefault="0059041C" w:rsidP="0059041C">
    <w:pPr>
      <w:autoSpaceDE w:val="0"/>
      <w:autoSpaceDN w:val="0"/>
      <w:adjustRightInd w:val="0"/>
      <w:jc w:val="right"/>
      <w:textAlignment w:val="center"/>
      <w:rPr>
        <w:rFonts w:ascii="Barlow Light" w:hAnsi="Barlow Light" w:cs="Barlow Light"/>
        <w:color w:val="000000"/>
        <w:sz w:val="19"/>
        <w:szCs w:val="19"/>
        <w:lang w:val="de-DE"/>
      </w:rPr>
    </w:pPr>
    <w:r w:rsidRPr="00F76303">
      <w:rPr>
        <w:rFonts w:ascii="Barlow Light" w:hAnsi="Barlow Light" w:cs="Barlow Light"/>
        <w:color w:val="000000"/>
        <w:sz w:val="19"/>
        <w:szCs w:val="19"/>
        <w:lang w:val="de-DE"/>
      </w:rPr>
      <w:t xml:space="preserve">E-Mail: </w:t>
    </w:r>
    <w:r w:rsidR="00943E03">
      <w:rPr>
        <w:rFonts w:ascii="Barlow Light" w:hAnsi="Barlow Light" w:cs="Barlow Light"/>
        <w:color w:val="000000"/>
        <w:sz w:val="19"/>
        <w:szCs w:val="19"/>
        <w:lang w:val="de-DE"/>
      </w:rPr>
      <w:t>mario.hieblinger</w:t>
    </w:r>
    <w:r w:rsidRPr="009603CB">
      <w:rPr>
        <w:rFonts w:ascii="Barlow Light" w:hAnsi="Barlow Light" w:cs="Barlow Light"/>
        <w:color w:val="000000"/>
        <w:sz w:val="19"/>
        <w:szCs w:val="19"/>
        <w:lang w:val="de-DE"/>
      </w:rPr>
      <w:t>@sportunion</w:t>
    </w:r>
    <w:r>
      <w:rPr>
        <w:rFonts w:ascii="Barlow Light" w:hAnsi="Barlow Light" w:cs="Barlow Light"/>
        <w:color w:val="000000"/>
        <w:sz w:val="19"/>
        <w:szCs w:val="19"/>
        <w:lang w:val="de-DE"/>
      </w:rPr>
      <w:t>ooe</w:t>
    </w:r>
    <w:r w:rsidRPr="009603CB">
      <w:rPr>
        <w:rFonts w:ascii="Barlow Light" w:hAnsi="Barlow Light" w:cs="Barlow Light"/>
        <w:color w:val="000000"/>
        <w:sz w:val="19"/>
        <w:szCs w:val="19"/>
        <w:lang w:val="de-DE"/>
      </w:rPr>
      <w:t>.at</w:t>
    </w:r>
    <w:r>
      <w:rPr>
        <w:rFonts w:ascii="Barlow Light" w:hAnsi="Barlow Light" w:cs="Barlow Light"/>
        <w:color w:val="000000"/>
        <w:sz w:val="19"/>
        <w:szCs w:val="19"/>
        <w:lang w:val="de-DE"/>
      </w:rPr>
      <w:br/>
    </w:r>
    <w:r w:rsidRPr="00F76303">
      <w:rPr>
        <w:rFonts w:ascii="Barlow Light" w:hAnsi="Barlow Light" w:cs="Barlow Light"/>
        <w:color w:val="000000"/>
        <w:sz w:val="19"/>
        <w:szCs w:val="19"/>
        <w:lang w:val="de-DE"/>
      </w:rPr>
      <w:t xml:space="preserve">ZVR-Zahl: </w:t>
    </w:r>
    <w:r>
      <w:rPr>
        <w:rFonts w:ascii="Barlow Light" w:hAnsi="Barlow Light" w:cs="Barlow Light"/>
        <w:color w:val="000000"/>
        <w:sz w:val="19"/>
        <w:szCs w:val="19"/>
        <w:lang w:val="de-DE"/>
      </w:rPr>
      <w:t>289385088</w:t>
    </w:r>
    <w:r w:rsidR="004C6BF2" w:rsidRPr="00F76303">
      <w:rPr>
        <w:rFonts w:ascii="Barlow Light" w:hAnsi="Barlow Light" w:cs="Barlow Light"/>
        <w:color w:val="000000"/>
        <w:sz w:val="19"/>
        <w:szCs w:val="19"/>
        <w:lang w:val="de-DE"/>
      </w:rPr>
      <w:br/>
    </w:r>
    <w:r w:rsidR="004C6BF2" w:rsidRPr="00F76303">
      <w:rPr>
        <w:rFonts w:ascii="Zilla Slab" w:hAnsi="Zilla Slab" w:cs="Zilla Slab"/>
        <w:b/>
        <w:bCs/>
        <w:color w:val="FF4C00"/>
        <w:sz w:val="19"/>
        <w:szCs w:val="19"/>
        <w:lang w:val="de-DE"/>
      </w:rPr>
      <w:t xml:space="preserve"> </w:t>
    </w:r>
    <w:hyperlink r:id="rId2" w:history="1">
      <w:r w:rsidRPr="00E92A75">
        <w:rPr>
          <w:rStyle w:val="Hyperlink"/>
          <w:rFonts w:ascii="Barlow Light" w:hAnsi="Barlow Light" w:cs="Barlow Light"/>
          <w:b/>
          <w:bCs/>
          <w:sz w:val="19"/>
          <w:szCs w:val="19"/>
          <w:lang w:val="de-DE"/>
        </w:rPr>
        <w:t>www.sportunionooe.at</w:t>
      </w:r>
    </w:hyperlink>
    <w:r>
      <w:rPr>
        <w:rFonts w:ascii="Barlow Light" w:hAnsi="Barlow Light" w:cs="Barlow Light"/>
        <w:b/>
        <w:bCs/>
        <w:color w:val="E97139" w:themeColor="accent1"/>
        <w:sz w:val="19"/>
        <w:szCs w:val="19"/>
        <w:lang w:val="de-DE"/>
      </w:rPr>
      <w:t xml:space="preserve"> </w:t>
    </w:r>
    <w:r w:rsidR="004C6BF2">
      <w:rPr>
        <w:rFonts w:ascii="Barlow Light" w:hAnsi="Barlow Light" w:cs="Barlow Light"/>
        <w:b/>
        <w:bCs/>
        <w:color w:val="FF4C00"/>
        <w:sz w:val="19"/>
        <w:szCs w:val="19"/>
        <w:lang w:val="de-DE"/>
      </w:rPr>
      <w:t xml:space="preserve"> </w:t>
    </w:r>
    <w:r w:rsidR="004C6BF2">
      <w:rPr>
        <w:noProof/>
        <w:lang w:eastAsia="de-AT"/>
      </w:rPr>
      <mc:AlternateContent>
        <mc:Choice Requires="wps">
          <w:drawing>
            <wp:inline distT="0" distB="0" distL="0" distR="0" wp14:anchorId="07F3D6AE" wp14:editId="307F82D1">
              <wp:extent cx="72517" cy="426654"/>
              <wp:effectExtent l="0" t="5398" r="0" b="0"/>
              <wp:docPr id="5" name="Rechteck: obere Ecken abgerundet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6200000">
                        <a:off x="0" y="0"/>
                        <a:ext cx="72517" cy="426654"/>
                      </a:xfrm>
                      <a:prstGeom prst="round2SameRect">
                        <a:avLst>
                          <a:gd name="adj1" fmla="val 50000"/>
                          <a:gd name="adj2" fmla="val 0"/>
                        </a:avLst>
                      </a:prstGeom>
                      <a:gradFill>
                        <a:gsLst>
                          <a:gs pos="30000">
                            <a:schemeClr val="accent1"/>
                          </a:gs>
                          <a:gs pos="100000">
                            <a:schemeClr val="accent2"/>
                          </a:gs>
                        </a:gsLst>
                        <a:lin ang="5400000" scaled="0"/>
                      </a:gra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shape w14:anchorId="17F0638C" id="Rechteck: obere Ecken abgerundet 5" o:spid="_x0000_s1026" style="width:5.7pt;height:33.6pt;rotation:-9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coordsize="72517,4266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" path="m36259,r,c56284,,72518,16234,72518,36259v,130132,-1,260263,-1,390395l72517,426654,,426654r,l,36259c,16234,16234,,36259,xe" fillcolor="#e97139 [3204]" stroked="f" strokeweight="2pt">
              <v:fill color2="#e33539 [3205]" colors="0 #e97139;19661f #e97139" focus="100%" type="gradient">
                <o:fill v:ext="view" type="gradientUnscaled"/>
              </v:fill>
              <v:path arrowok="t" o:connecttype="custom" o:connectlocs="36259,0;36259,0;72518,36259;72517,426654;72517,426654;0,426654;0,426654;0,36259;36259,0" o:connectangles="0,0,0,0,0,0,0,0,0"/>
              <w10:anchorlock/>
            </v:shape>
          </w:pict>
        </mc:Fallback>
      </mc:AlternateContent>
    </w:r>
    <w:r w:rsidR="004C6BF2">
      <w:rPr>
        <w:rFonts w:ascii="Barlow Light" w:hAnsi="Barlow Light" w:cs="Barlow Light"/>
        <w:b/>
        <w:bCs/>
        <w:color w:val="FF4C00"/>
        <w:sz w:val="19"/>
        <w:szCs w:val="19"/>
        <w:lang w:val="de-DE"/>
      </w:rPr>
      <w:t xml:space="preserve"> </w:t>
    </w:r>
  </w:p>
  <w:p w14:paraId="1C8E6C9B" w14:textId="452DC538" w:rsidR="009E5F3E" w:rsidRPr="00047782" w:rsidRDefault="009E5F3E" w:rsidP="00ED3AE5">
    <w:pPr>
      <w:autoSpaceDE w:val="0"/>
      <w:autoSpaceDN w:val="0"/>
      <w:adjustRightInd w:val="0"/>
      <w:jc w:val="right"/>
      <w:textAlignment w:val="center"/>
    </w:pPr>
  </w:p>
  <w:p w14:paraId="1EE93BB2" w14:textId="77777777" w:rsidR="00C9032B" w:rsidRPr="00774560" w:rsidRDefault="00C9032B" w:rsidP="009E5F3E">
    <w:pPr>
      <w:pStyle w:val="Kopfzeile"/>
      <w:tabs>
        <w:tab w:val="clear" w:pos="4536"/>
        <w:tab w:val="clear" w:pos="9072"/>
        <w:tab w:val="right" w:pos="9354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9" type="#_x0000_t75" style="width:7.5pt;height:5.25pt" o:bullet="t">
        <v:imagedata r:id="rId1" o:title="Sportunion_Wordvorlage_2018-04-20-aufzaehlung"/>
      </v:shape>
    </w:pict>
  </w:numPicBullet>
  <w:numPicBullet w:numPicBulletId="1">
    <w:pict>
      <v:shape id="_x0000_i1070" type="#_x0000_t75" style="width:11.25pt;height:11.25pt" o:bullet="t">
        <v:imagedata r:id="rId2" o:title="mso9EC5"/>
      </v:shape>
    </w:pict>
  </w:numPicBullet>
  <w:numPicBullet w:numPicBulletId="2">
    <w:pict>
      <v:shape id="_x0000_i1071" type="#_x0000_t75" style="width:8.25pt;height:5.25pt" o:bullet="t">
        <v:imagedata r:id="rId3" o:title="Aufzaehlungszeichen"/>
      </v:shape>
    </w:pict>
  </w:numPicBullet>
  <w:abstractNum w:abstractNumId="0" w15:restartNumberingAfterBreak="0">
    <w:nsid w:val="FFFFFF89"/>
    <w:multiLevelType w:val="singleLevel"/>
    <w:tmpl w:val="67F6E202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3003508"/>
    <w:multiLevelType w:val="hybridMultilevel"/>
    <w:tmpl w:val="4D203D3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672255"/>
    <w:multiLevelType w:val="multilevel"/>
    <w:tmpl w:val="A8B2468A"/>
    <w:numStyleLink w:val="SPORTUNION"/>
  </w:abstractNum>
  <w:abstractNum w:abstractNumId="3" w15:restartNumberingAfterBreak="0">
    <w:nsid w:val="047C2929"/>
    <w:multiLevelType w:val="multilevel"/>
    <w:tmpl w:val="A8B2468A"/>
    <w:numStyleLink w:val="SPORTUNION"/>
  </w:abstractNum>
  <w:abstractNum w:abstractNumId="4" w15:restartNumberingAfterBreak="0">
    <w:nsid w:val="06F401E6"/>
    <w:multiLevelType w:val="hybridMultilevel"/>
    <w:tmpl w:val="F6723CD6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28243F"/>
    <w:multiLevelType w:val="multilevel"/>
    <w:tmpl w:val="A8B2468A"/>
    <w:numStyleLink w:val="SPORTUNION"/>
  </w:abstractNum>
  <w:abstractNum w:abstractNumId="6" w15:restartNumberingAfterBreak="0">
    <w:nsid w:val="0A894FD2"/>
    <w:multiLevelType w:val="multilevel"/>
    <w:tmpl w:val="A8B2468A"/>
    <w:lvl w:ilvl="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E97139" w:themeColor="accent1"/>
      </w:rPr>
    </w:lvl>
    <w:lvl w:ilvl="2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C9153D7"/>
    <w:multiLevelType w:val="hybridMultilevel"/>
    <w:tmpl w:val="49BAED14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144D64"/>
    <w:multiLevelType w:val="hybridMultilevel"/>
    <w:tmpl w:val="998E476A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FDF1753"/>
    <w:multiLevelType w:val="hybridMultilevel"/>
    <w:tmpl w:val="DA6E2814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3C46D9"/>
    <w:multiLevelType w:val="hybridMultilevel"/>
    <w:tmpl w:val="51EC2012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86E5AA1"/>
    <w:multiLevelType w:val="multilevel"/>
    <w:tmpl w:val="A8B2468A"/>
    <w:numStyleLink w:val="SPORTUNION"/>
  </w:abstractNum>
  <w:abstractNum w:abstractNumId="12" w15:restartNumberingAfterBreak="0">
    <w:nsid w:val="1D47660D"/>
    <w:multiLevelType w:val="hybridMultilevel"/>
    <w:tmpl w:val="929ACC4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DA5E68"/>
    <w:multiLevelType w:val="hybridMultilevel"/>
    <w:tmpl w:val="25FC9D42"/>
    <w:lvl w:ilvl="0" w:tplc="64A8182C">
      <w:start w:val="1"/>
      <w:numFmt w:val="decimal"/>
      <w:pStyle w:val="NummerierteListe"/>
      <w:lvlText w:val="%1."/>
      <w:lvlJc w:val="left"/>
      <w:pPr>
        <w:ind w:left="720" w:hanging="360"/>
      </w:pPr>
    </w:lvl>
    <w:lvl w:ilvl="1" w:tplc="0C070019">
      <w:start w:val="1"/>
      <w:numFmt w:val="lowerLetter"/>
      <w:lvlText w:val="%2."/>
      <w:lvlJc w:val="left"/>
      <w:pPr>
        <w:ind w:left="1440" w:hanging="360"/>
      </w:pPr>
    </w:lvl>
    <w:lvl w:ilvl="2" w:tplc="0C07001B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1697586"/>
    <w:multiLevelType w:val="multilevel"/>
    <w:tmpl w:val="A8B2468A"/>
    <w:lvl w:ilvl="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E97139" w:themeColor="accent1"/>
      </w:rPr>
    </w:lvl>
    <w:lvl w:ilvl="2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5741710"/>
    <w:multiLevelType w:val="multilevel"/>
    <w:tmpl w:val="A8B2468A"/>
    <w:numStyleLink w:val="SPORTUNION"/>
  </w:abstractNum>
  <w:abstractNum w:abstractNumId="16" w15:restartNumberingAfterBreak="0">
    <w:nsid w:val="282007D8"/>
    <w:multiLevelType w:val="multilevel"/>
    <w:tmpl w:val="DFA0BEFC"/>
    <w:lvl w:ilvl="0">
      <w:start w:val="1"/>
      <w:numFmt w:val="bullet"/>
      <w:pStyle w:val="SPORTUNION-Liste"/>
      <w:lvlText w:val=""/>
      <w:lvlPicBulletId w:val="2"/>
      <w:lvlJc w:val="left"/>
      <w:pPr>
        <w:ind w:left="720" w:hanging="360"/>
      </w:pPr>
      <w:rPr>
        <w:rFonts w:ascii="Symbol" w:hAnsi="Symbol" w:hint="default"/>
        <w:color w:val="auto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E97139" w:themeColor="accent1"/>
      </w:rPr>
    </w:lvl>
    <w:lvl w:ilvl="2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C6737F6"/>
    <w:multiLevelType w:val="hybridMultilevel"/>
    <w:tmpl w:val="DB40A8B6"/>
    <w:lvl w:ilvl="0" w:tplc="5B16E538">
      <w:start w:val="1"/>
      <w:numFmt w:val="bullet"/>
      <w:pStyle w:val="Listenabsatz"/>
      <w:lvlText w:val=""/>
      <w:lvlPicBulletId w:val="1"/>
      <w:lvlJc w:val="left"/>
      <w:pPr>
        <w:ind w:left="1440" w:hanging="360"/>
      </w:pPr>
      <w:rPr>
        <w:rFonts w:ascii="Symbol" w:hAnsi="Symbol" w:hint="default"/>
      </w:rPr>
    </w:lvl>
    <w:lvl w:ilvl="1" w:tplc="0C07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2DE60C78"/>
    <w:multiLevelType w:val="multilevel"/>
    <w:tmpl w:val="A8B2468A"/>
    <w:lvl w:ilvl="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E97139" w:themeColor="accent1"/>
      </w:rPr>
    </w:lvl>
    <w:lvl w:ilvl="2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53F6E7A"/>
    <w:multiLevelType w:val="hybridMultilevel"/>
    <w:tmpl w:val="278A32E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B173143"/>
    <w:multiLevelType w:val="multilevel"/>
    <w:tmpl w:val="A8B2468A"/>
    <w:numStyleLink w:val="SPORTUNION"/>
  </w:abstractNum>
  <w:abstractNum w:abstractNumId="21" w15:restartNumberingAfterBreak="0">
    <w:nsid w:val="3B4C1219"/>
    <w:multiLevelType w:val="multilevel"/>
    <w:tmpl w:val="A8B2468A"/>
    <w:styleLink w:val="SPORTUNION"/>
    <w:lvl w:ilvl="0">
      <w:start w:val="1"/>
      <w:numFmt w:val="bullet"/>
      <w:lvlText w:val=""/>
      <w:lvlPicBulletId w:val="2"/>
      <w:lvlJc w:val="left"/>
      <w:pPr>
        <w:ind w:left="720" w:hanging="360"/>
      </w:pPr>
      <w:rPr>
        <w:rFonts w:ascii="Symbol" w:hAnsi="Symbol" w:hint="default"/>
        <w:color w:val="auto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E97139" w:themeColor="accent1"/>
      </w:rPr>
    </w:lvl>
    <w:lvl w:ilvl="2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3D63440"/>
    <w:multiLevelType w:val="hybridMultilevel"/>
    <w:tmpl w:val="6C8A5622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5EA565C"/>
    <w:multiLevelType w:val="multilevel"/>
    <w:tmpl w:val="A8B2468A"/>
    <w:numStyleLink w:val="SPORTUNION"/>
  </w:abstractNum>
  <w:abstractNum w:abstractNumId="24" w15:restartNumberingAfterBreak="0">
    <w:nsid w:val="46184BBC"/>
    <w:multiLevelType w:val="multilevel"/>
    <w:tmpl w:val="A8B2468A"/>
    <w:numStyleLink w:val="SPORTUNION"/>
  </w:abstractNum>
  <w:abstractNum w:abstractNumId="25" w15:restartNumberingAfterBreak="0">
    <w:nsid w:val="47F969A3"/>
    <w:multiLevelType w:val="multilevel"/>
    <w:tmpl w:val="A8B2468A"/>
    <w:lvl w:ilvl="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E97139" w:themeColor="accent1"/>
      </w:rPr>
    </w:lvl>
    <w:lvl w:ilvl="2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1A578AF"/>
    <w:multiLevelType w:val="multilevel"/>
    <w:tmpl w:val="A8B2468A"/>
    <w:numStyleLink w:val="SPORTUNION"/>
  </w:abstractNum>
  <w:abstractNum w:abstractNumId="27" w15:restartNumberingAfterBreak="0">
    <w:nsid w:val="54365F77"/>
    <w:multiLevelType w:val="hybridMultilevel"/>
    <w:tmpl w:val="4DE0E658"/>
    <w:lvl w:ilvl="0" w:tplc="B3BA5B6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82D79A6"/>
    <w:multiLevelType w:val="hybridMultilevel"/>
    <w:tmpl w:val="6D70C5A0"/>
    <w:lvl w:ilvl="0" w:tplc="4E860066">
      <w:start w:val="1"/>
      <w:numFmt w:val="bullet"/>
      <w:pStyle w:val="Aufzhlung"/>
      <w:lvlText w:val=""/>
      <w:lvlPicBulletId w:val="1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DA722C2"/>
    <w:multiLevelType w:val="multilevel"/>
    <w:tmpl w:val="A8B2468A"/>
    <w:lvl w:ilvl="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E97139" w:themeColor="accent1"/>
      </w:rPr>
    </w:lvl>
    <w:lvl w:ilvl="2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F661D5C"/>
    <w:multiLevelType w:val="multilevel"/>
    <w:tmpl w:val="A8B2468A"/>
    <w:lvl w:ilvl="0">
      <w:start w:val="1"/>
      <w:numFmt w:val="bullet"/>
      <w:pStyle w:val="Untertitel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E97139" w:themeColor="accent1"/>
      </w:rPr>
    </w:lvl>
    <w:lvl w:ilvl="2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04D427C"/>
    <w:multiLevelType w:val="hybridMultilevel"/>
    <w:tmpl w:val="93FCA332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28C5830"/>
    <w:multiLevelType w:val="multilevel"/>
    <w:tmpl w:val="2468185E"/>
    <w:lvl w:ilvl="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E97139" w:themeColor="accent1"/>
      </w:rPr>
    </w:lvl>
    <w:lvl w:ilvl="2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4605137"/>
    <w:multiLevelType w:val="multilevel"/>
    <w:tmpl w:val="A8B2468A"/>
    <w:numStyleLink w:val="SPORTUNION"/>
  </w:abstractNum>
  <w:abstractNum w:abstractNumId="34" w15:restartNumberingAfterBreak="0">
    <w:nsid w:val="7B9C51A1"/>
    <w:multiLevelType w:val="hybridMultilevel"/>
    <w:tmpl w:val="A806A072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C4F4075"/>
    <w:multiLevelType w:val="multilevel"/>
    <w:tmpl w:val="A8B2468A"/>
    <w:numStyleLink w:val="SPORTUNION"/>
  </w:abstractNum>
  <w:abstractNum w:abstractNumId="36" w15:restartNumberingAfterBreak="0">
    <w:nsid w:val="7E500E2B"/>
    <w:multiLevelType w:val="hybridMultilevel"/>
    <w:tmpl w:val="9994343C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19">
      <w:start w:val="1"/>
      <w:numFmt w:val="lowerLetter"/>
      <w:lvlText w:val="%2."/>
      <w:lvlJc w:val="left"/>
      <w:pPr>
        <w:ind w:left="1440" w:hanging="360"/>
      </w:pPr>
    </w:lvl>
    <w:lvl w:ilvl="2" w:tplc="0C07001B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08570250">
    <w:abstractNumId w:val="13"/>
  </w:num>
  <w:num w:numId="2" w16cid:durableId="657608776">
    <w:abstractNumId w:val="32"/>
  </w:num>
  <w:num w:numId="3" w16cid:durableId="383412912">
    <w:abstractNumId w:val="30"/>
  </w:num>
  <w:num w:numId="4" w16cid:durableId="1626354817">
    <w:abstractNumId w:val="27"/>
  </w:num>
  <w:num w:numId="5" w16cid:durableId="1637175746">
    <w:abstractNumId w:val="4"/>
  </w:num>
  <w:num w:numId="6" w16cid:durableId="581644540">
    <w:abstractNumId w:val="21"/>
  </w:num>
  <w:num w:numId="7" w16cid:durableId="598606252">
    <w:abstractNumId w:val="36"/>
  </w:num>
  <w:num w:numId="8" w16cid:durableId="1283416602">
    <w:abstractNumId w:val="16"/>
  </w:num>
  <w:num w:numId="9" w16cid:durableId="744302520">
    <w:abstractNumId w:val="1"/>
  </w:num>
  <w:num w:numId="10" w16cid:durableId="293873348">
    <w:abstractNumId w:val="9"/>
  </w:num>
  <w:num w:numId="11" w16cid:durableId="2124768798">
    <w:abstractNumId w:val="12"/>
  </w:num>
  <w:num w:numId="12" w16cid:durableId="370497585">
    <w:abstractNumId w:val="31"/>
  </w:num>
  <w:num w:numId="13" w16cid:durableId="341010871">
    <w:abstractNumId w:val="0"/>
  </w:num>
  <w:num w:numId="14" w16cid:durableId="1992563950">
    <w:abstractNumId w:val="17"/>
  </w:num>
  <w:num w:numId="15" w16cid:durableId="2146463334">
    <w:abstractNumId w:val="7"/>
  </w:num>
  <w:num w:numId="16" w16cid:durableId="926889751">
    <w:abstractNumId w:val="28"/>
  </w:num>
  <w:num w:numId="17" w16cid:durableId="522783932">
    <w:abstractNumId w:val="22"/>
  </w:num>
  <w:num w:numId="18" w16cid:durableId="375013366">
    <w:abstractNumId w:val="3"/>
  </w:num>
  <w:num w:numId="19" w16cid:durableId="1620407367">
    <w:abstractNumId w:val="8"/>
  </w:num>
  <w:num w:numId="20" w16cid:durableId="1817407537">
    <w:abstractNumId w:val="10"/>
  </w:num>
  <w:num w:numId="21" w16cid:durableId="446319046">
    <w:abstractNumId w:val="20"/>
  </w:num>
  <w:num w:numId="22" w16cid:durableId="1011687627">
    <w:abstractNumId w:val="23"/>
  </w:num>
  <w:num w:numId="23" w16cid:durableId="141625670">
    <w:abstractNumId w:val="25"/>
  </w:num>
  <w:num w:numId="24" w16cid:durableId="366033283">
    <w:abstractNumId w:val="15"/>
  </w:num>
  <w:num w:numId="25" w16cid:durableId="1592465218">
    <w:abstractNumId w:val="14"/>
  </w:num>
  <w:num w:numId="26" w16cid:durableId="281228615">
    <w:abstractNumId w:val="11"/>
  </w:num>
  <w:num w:numId="27" w16cid:durableId="1328437576">
    <w:abstractNumId w:val="19"/>
  </w:num>
  <w:num w:numId="28" w16cid:durableId="1737194335">
    <w:abstractNumId w:val="26"/>
  </w:num>
  <w:num w:numId="29" w16cid:durableId="919874819">
    <w:abstractNumId w:val="18"/>
  </w:num>
  <w:num w:numId="30" w16cid:durableId="1771201694">
    <w:abstractNumId w:val="34"/>
  </w:num>
  <w:num w:numId="31" w16cid:durableId="216280976">
    <w:abstractNumId w:val="24"/>
  </w:num>
  <w:num w:numId="32" w16cid:durableId="1305741858">
    <w:abstractNumId w:val="2"/>
  </w:num>
  <w:num w:numId="33" w16cid:durableId="135223903">
    <w:abstractNumId w:val="6"/>
  </w:num>
  <w:num w:numId="34" w16cid:durableId="1101730019">
    <w:abstractNumId w:val="33"/>
  </w:num>
  <w:num w:numId="35" w16cid:durableId="702099216">
    <w:abstractNumId w:val="35"/>
  </w:num>
  <w:num w:numId="36" w16cid:durableId="832068821">
    <w:abstractNumId w:val="29"/>
  </w:num>
  <w:num w:numId="37" w16cid:durableId="710419684">
    <w:abstractNumId w:val="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ocumentProtection w:edit="forms" w:enforcement="0"/>
  <w:defaultTabStop w:val="708"/>
  <w:hyphenationZone w:val="425"/>
  <w:characterSpacingControl w:val="doNotCompress"/>
  <w:hdrShapeDefaults>
    <o:shapedefaults v:ext="edit" spidmax="2049" style="mso-position-vertical-relative:line" fillcolor="none [3204]" stroke="f">
      <v:fill color="none [3204]" color2="none [3213]" rotate="t" angle="-90" type="gradient"/>
      <v:stroke on="f"/>
      <v:textbox inset="3mm,3mm,3mm,3mm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5645"/>
    <w:rsid w:val="00005605"/>
    <w:rsid w:val="00011294"/>
    <w:rsid w:val="0001453F"/>
    <w:rsid w:val="0002089F"/>
    <w:rsid w:val="000218E0"/>
    <w:rsid w:val="00021DF6"/>
    <w:rsid w:val="00023039"/>
    <w:rsid w:val="00023B3E"/>
    <w:rsid w:val="0002747D"/>
    <w:rsid w:val="0002753B"/>
    <w:rsid w:val="00027F54"/>
    <w:rsid w:val="00032CF5"/>
    <w:rsid w:val="00033444"/>
    <w:rsid w:val="0003400A"/>
    <w:rsid w:val="00035DFC"/>
    <w:rsid w:val="00040116"/>
    <w:rsid w:val="0004060C"/>
    <w:rsid w:val="0004418D"/>
    <w:rsid w:val="000552CB"/>
    <w:rsid w:val="000563C3"/>
    <w:rsid w:val="00064313"/>
    <w:rsid w:val="00065F5B"/>
    <w:rsid w:val="000668AE"/>
    <w:rsid w:val="000674BD"/>
    <w:rsid w:val="00075890"/>
    <w:rsid w:val="000821AC"/>
    <w:rsid w:val="00083F1D"/>
    <w:rsid w:val="00086086"/>
    <w:rsid w:val="00091367"/>
    <w:rsid w:val="00091CB7"/>
    <w:rsid w:val="00093093"/>
    <w:rsid w:val="000A4DE2"/>
    <w:rsid w:val="000A728A"/>
    <w:rsid w:val="000B0180"/>
    <w:rsid w:val="000B0512"/>
    <w:rsid w:val="000B1409"/>
    <w:rsid w:val="000B2DBE"/>
    <w:rsid w:val="000B4B2F"/>
    <w:rsid w:val="000B68C0"/>
    <w:rsid w:val="000B69B0"/>
    <w:rsid w:val="000C5DE4"/>
    <w:rsid w:val="000E4457"/>
    <w:rsid w:val="000F7DCA"/>
    <w:rsid w:val="00114A50"/>
    <w:rsid w:val="0011618F"/>
    <w:rsid w:val="00120011"/>
    <w:rsid w:val="001203F2"/>
    <w:rsid w:val="00121670"/>
    <w:rsid w:val="00121FD7"/>
    <w:rsid w:val="00123263"/>
    <w:rsid w:val="00125463"/>
    <w:rsid w:val="0012632A"/>
    <w:rsid w:val="001329FE"/>
    <w:rsid w:val="0013592A"/>
    <w:rsid w:val="0013714A"/>
    <w:rsid w:val="00142A0F"/>
    <w:rsid w:val="00144C16"/>
    <w:rsid w:val="00150738"/>
    <w:rsid w:val="00156BEF"/>
    <w:rsid w:val="001705C4"/>
    <w:rsid w:val="001710E4"/>
    <w:rsid w:val="001747E0"/>
    <w:rsid w:val="00174AFB"/>
    <w:rsid w:val="00181E06"/>
    <w:rsid w:val="00182CAC"/>
    <w:rsid w:val="001842A4"/>
    <w:rsid w:val="00185A68"/>
    <w:rsid w:val="001A20E9"/>
    <w:rsid w:val="001A38E8"/>
    <w:rsid w:val="001A4215"/>
    <w:rsid w:val="001A5A89"/>
    <w:rsid w:val="001B1EE4"/>
    <w:rsid w:val="001B350E"/>
    <w:rsid w:val="001B4741"/>
    <w:rsid w:val="001B7826"/>
    <w:rsid w:val="001C0854"/>
    <w:rsid w:val="001C7D5D"/>
    <w:rsid w:val="001D75BC"/>
    <w:rsid w:val="001E20BA"/>
    <w:rsid w:val="001E59F7"/>
    <w:rsid w:val="001F69BC"/>
    <w:rsid w:val="00201E9C"/>
    <w:rsid w:val="00202601"/>
    <w:rsid w:val="00202A8F"/>
    <w:rsid w:val="00206400"/>
    <w:rsid w:val="002100D4"/>
    <w:rsid w:val="00214A58"/>
    <w:rsid w:val="00220CC6"/>
    <w:rsid w:val="0022176A"/>
    <w:rsid w:val="00223242"/>
    <w:rsid w:val="00223FDE"/>
    <w:rsid w:val="00236478"/>
    <w:rsid w:val="002378E3"/>
    <w:rsid w:val="00246C96"/>
    <w:rsid w:val="00252073"/>
    <w:rsid w:val="00254E5E"/>
    <w:rsid w:val="0026175A"/>
    <w:rsid w:val="00261AB7"/>
    <w:rsid w:val="00261C06"/>
    <w:rsid w:val="00273D65"/>
    <w:rsid w:val="00275927"/>
    <w:rsid w:val="00275BB3"/>
    <w:rsid w:val="00284961"/>
    <w:rsid w:val="00290213"/>
    <w:rsid w:val="0029129C"/>
    <w:rsid w:val="00296DEE"/>
    <w:rsid w:val="002A2848"/>
    <w:rsid w:val="002A3687"/>
    <w:rsid w:val="002A5469"/>
    <w:rsid w:val="002A7335"/>
    <w:rsid w:val="002A7778"/>
    <w:rsid w:val="002B2346"/>
    <w:rsid w:val="002B2F99"/>
    <w:rsid w:val="002B446D"/>
    <w:rsid w:val="002C5A77"/>
    <w:rsid w:val="002D1E7E"/>
    <w:rsid w:val="002D3255"/>
    <w:rsid w:val="002D33F8"/>
    <w:rsid w:val="002E00B3"/>
    <w:rsid w:val="002E06AE"/>
    <w:rsid w:val="002E506E"/>
    <w:rsid w:val="002F36FC"/>
    <w:rsid w:val="00300862"/>
    <w:rsid w:val="003016F5"/>
    <w:rsid w:val="00305295"/>
    <w:rsid w:val="00307088"/>
    <w:rsid w:val="003114FF"/>
    <w:rsid w:val="00317CEA"/>
    <w:rsid w:val="00321B3B"/>
    <w:rsid w:val="00331066"/>
    <w:rsid w:val="00334DB5"/>
    <w:rsid w:val="00337536"/>
    <w:rsid w:val="00343BEA"/>
    <w:rsid w:val="00354B7D"/>
    <w:rsid w:val="003613B7"/>
    <w:rsid w:val="00361EE5"/>
    <w:rsid w:val="003640A2"/>
    <w:rsid w:val="00365039"/>
    <w:rsid w:val="00365627"/>
    <w:rsid w:val="0038279D"/>
    <w:rsid w:val="003869E3"/>
    <w:rsid w:val="00390B32"/>
    <w:rsid w:val="003A2733"/>
    <w:rsid w:val="003A756C"/>
    <w:rsid w:val="003A799E"/>
    <w:rsid w:val="003B39E9"/>
    <w:rsid w:val="003B3E93"/>
    <w:rsid w:val="003C0A28"/>
    <w:rsid w:val="003C0DDD"/>
    <w:rsid w:val="003D08F9"/>
    <w:rsid w:val="003D1459"/>
    <w:rsid w:val="003D2668"/>
    <w:rsid w:val="003D3D69"/>
    <w:rsid w:val="003E1D33"/>
    <w:rsid w:val="003E48B3"/>
    <w:rsid w:val="003F0AF8"/>
    <w:rsid w:val="003F205F"/>
    <w:rsid w:val="004071B5"/>
    <w:rsid w:val="004114C6"/>
    <w:rsid w:val="00412078"/>
    <w:rsid w:val="004262C8"/>
    <w:rsid w:val="00430C9D"/>
    <w:rsid w:val="00431526"/>
    <w:rsid w:val="0045139D"/>
    <w:rsid w:val="004563F5"/>
    <w:rsid w:val="00456FAF"/>
    <w:rsid w:val="0046262D"/>
    <w:rsid w:val="00462F22"/>
    <w:rsid w:val="00470566"/>
    <w:rsid w:val="00475D2E"/>
    <w:rsid w:val="00480199"/>
    <w:rsid w:val="004827BD"/>
    <w:rsid w:val="00486161"/>
    <w:rsid w:val="004910A9"/>
    <w:rsid w:val="004A3F56"/>
    <w:rsid w:val="004A5661"/>
    <w:rsid w:val="004B2A0C"/>
    <w:rsid w:val="004B3FE9"/>
    <w:rsid w:val="004B4F77"/>
    <w:rsid w:val="004C0472"/>
    <w:rsid w:val="004C6BF2"/>
    <w:rsid w:val="004C6F5E"/>
    <w:rsid w:val="004D0242"/>
    <w:rsid w:val="004D389E"/>
    <w:rsid w:val="004E07A7"/>
    <w:rsid w:val="004F0055"/>
    <w:rsid w:val="004F2A98"/>
    <w:rsid w:val="004F3CC9"/>
    <w:rsid w:val="004F5646"/>
    <w:rsid w:val="004F7291"/>
    <w:rsid w:val="004F7546"/>
    <w:rsid w:val="00504561"/>
    <w:rsid w:val="0050675F"/>
    <w:rsid w:val="00515FB0"/>
    <w:rsid w:val="00515FF5"/>
    <w:rsid w:val="005203A5"/>
    <w:rsid w:val="005319EE"/>
    <w:rsid w:val="00532404"/>
    <w:rsid w:val="00532BF1"/>
    <w:rsid w:val="00532F56"/>
    <w:rsid w:val="00535D1E"/>
    <w:rsid w:val="0053645C"/>
    <w:rsid w:val="005374EF"/>
    <w:rsid w:val="005429B0"/>
    <w:rsid w:val="0054462B"/>
    <w:rsid w:val="0055017B"/>
    <w:rsid w:val="00564536"/>
    <w:rsid w:val="00564635"/>
    <w:rsid w:val="005658AD"/>
    <w:rsid w:val="00567DEE"/>
    <w:rsid w:val="00570A07"/>
    <w:rsid w:val="00570E15"/>
    <w:rsid w:val="00574FEF"/>
    <w:rsid w:val="005831F0"/>
    <w:rsid w:val="00585048"/>
    <w:rsid w:val="0059041C"/>
    <w:rsid w:val="005936DE"/>
    <w:rsid w:val="00593E26"/>
    <w:rsid w:val="005953B3"/>
    <w:rsid w:val="005A294E"/>
    <w:rsid w:val="005B0C71"/>
    <w:rsid w:val="005B1D63"/>
    <w:rsid w:val="005B42BB"/>
    <w:rsid w:val="005C7230"/>
    <w:rsid w:val="005D4C3D"/>
    <w:rsid w:val="005E0332"/>
    <w:rsid w:val="005E3509"/>
    <w:rsid w:val="00600D01"/>
    <w:rsid w:val="006048C1"/>
    <w:rsid w:val="00610D78"/>
    <w:rsid w:val="00611A9F"/>
    <w:rsid w:val="00621530"/>
    <w:rsid w:val="00625AC2"/>
    <w:rsid w:val="006335B3"/>
    <w:rsid w:val="00643D8D"/>
    <w:rsid w:val="0064494F"/>
    <w:rsid w:val="00644A98"/>
    <w:rsid w:val="00644B67"/>
    <w:rsid w:val="00646886"/>
    <w:rsid w:val="00652EA6"/>
    <w:rsid w:val="00656E98"/>
    <w:rsid w:val="00661CA4"/>
    <w:rsid w:val="00663C08"/>
    <w:rsid w:val="006768A8"/>
    <w:rsid w:val="00676AED"/>
    <w:rsid w:val="006813B7"/>
    <w:rsid w:val="00683F95"/>
    <w:rsid w:val="00685D19"/>
    <w:rsid w:val="00691BC5"/>
    <w:rsid w:val="006A6939"/>
    <w:rsid w:val="006A745C"/>
    <w:rsid w:val="006B098D"/>
    <w:rsid w:val="006B666C"/>
    <w:rsid w:val="006C2E43"/>
    <w:rsid w:val="006C520E"/>
    <w:rsid w:val="006C5DE3"/>
    <w:rsid w:val="006D200A"/>
    <w:rsid w:val="006E253D"/>
    <w:rsid w:val="006F41EB"/>
    <w:rsid w:val="0070215E"/>
    <w:rsid w:val="00710207"/>
    <w:rsid w:val="00731CC0"/>
    <w:rsid w:val="00756B55"/>
    <w:rsid w:val="007571D9"/>
    <w:rsid w:val="007612A0"/>
    <w:rsid w:val="00766F82"/>
    <w:rsid w:val="00770172"/>
    <w:rsid w:val="00774560"/>
    <w:rsid w:val="0077496E"/>
    <w:rsid w:val="00774A53"/>
    <w:rsid w:val="00775FB7"/>
    <w:rsid w:val="00776846"/>
    <w:rsid w:val="00787AAF"/>
    <w:rsid w:val="007921A1"/>
    <w:rsid w:val="007934F0"/>
    <w:rsid w:val="0079606F"/>
    <w:rsid w:val="00797CCE"/>
    <w:rsid w:val="007A20E6"/>
    <w:rsid w:val="007A2A7A"/>
    <w:rsid w:val="007A3112"/>
    <w:rsid w:val="007A33B3"/>
    <w:rsid w:val="007A4C3C"/>
    <w:rsid w:val="007A58C8"/>
    <w:rsid w:val="007B0F8E"/>
    <w:rsid w:val="007B1D5B"/>
    <w:rsid w:val="007B2639"/>
    <w:rsid w:val="007B4DF4"/>
    <w:rsid w:val="007B7BF8"/>
    <w:rsid w:val="007C4C19"/>
    <w:rsid w:val="007C6EAE"/>
    <w:rsid w:val="007D4E09"/>
    <w:rsid w:val="007D663A"/>
    <w:rsid w:val="007E777D"/>
    <w:rsid w:val="007F0A7A"/>
    <w:rsid w:val="007F596B"/>
    <w:rsid w:val="007F61C5"/>
    <w:rsid w:val="00800F84"/>
    <w:rsid w:val="00811FA5"/>
    <w:rsid w:val="00813F3A"/>
    <w:rsid w:val="0081514A"/>
    <w:rsid w:val="00815392"/>
    <w:rsid w:val="008167B1"/>
    <w:rsid w:val="00817398"/>
    <w:rsid w:val="00822247"/>
    <w:rsid w:val="00833700"/>
    <w:rsid w:val="00835E31"/>
    <w:rsid w:val="00840E14"/>
    <w:rsid w:val="00850DCC"/>
    <w:rsid w:val="008547D6"/>
    <w:rsid w:val="00860081"/>
    <w:rsid w:val="008619A8"/>
    <w:rsid w:val="00863302"/>
    <w:rsid w:val="00870343"/>
    <w:rsid w:val="008732C2"/>
    <w:rsid w:val="00880172"/>
    <w:rsid w:val="00887425"/>
    <w:rsid w:val="0089196C"/>
    <w:rsid w:val="008A37C3"/>
    <w:rsid w:val="008A3DA8"/>
    <w:rsid w:val="008A5347"/>
    <w:rsid w:val="008B7096"/>
    <w:rsid w:val="008D03BF"/>
    <w:rsid w:val="008D0B36"/>
    <w:rsid w:val="008E10D2"/>
    <w:rsid w:val="008E66F8"/>
    <w:rsid w:val="008F1F99"/>
    <w:rsid w:val="008F4EAA"/>
    <w:rsid w:val="009048BE"/>
    <w:rsid w:val="00912B82"/>
    <w:rsid w:val="009169D4"/>
    <w:rsid w:val="00923F84"/>
    <w:rsid w:val="00926FB0"/>
    <w:rsid w:val="00933225"/>
    <w:rsid w:val="009342FB"/>
    <w:rsid w:val="009351AF"/>
    <w:rsid w:val="00935A7C"/>
    <w:rsid w:val="00936366"/>
    <w:rsid w:val="00943E03"/>
    <w:rsid w:val="00951702"/>
    <w:rsid w:val="00963FDF"/>
    <w:rsid w:val="00966AC6"/>
    <w:rsid w:val="0098226C"/>
    <w:rsid w:val="00985E4A"/>
    <w:rsid w:val="009874CC"/>
    <w:rsid w:val="00990748"/>
    <w:rsid w:val="009918F9"/>
    <w:rsid w:val="009959C1"/>
    <w:rsid w:val="009A0CAC"/>
    <w:rsid w:val="009A38C6"/>
    <w:rsid w:val="009A7542"/>
    <w:rsid w:val="009B5C5C"/>
    <w:rsid w:val="009B6D77"/>
    <w:rsid w:val="009C4ED0"/>
    <w:rsid w:val="009C755C"/>
    <w:rsid w:val="009D5D53"/>
    <w:rsid w:val="009E5007"/>
    <w:rsid w:val="009E5F3E"/>
    <w:rsid w:val="009F0334"/>
    <w:rsid w:val="009F4B65"/>
    <w:rsid w:val="009F772F"/>
    <w:rsid w:val="00A23EA7"/>
    <w:rsid w:val="00A257C9"/>
    <w:rsid w:val="00A35887"/>
    <w:rsid w:val="00A416EA"/>
    <w:rsid w:val="00A4235C"/>
    <w:rsid w:val="00A44E92"/>
    <w:rsid w:val="00A54173"/>
    <w:rsid w:val="00A57986"/>
    <w:rsid w:val="00A611A7"/>
    <w:rsid w:val="00A62BE0"/>
    <w:rsid w:val="00A80B69"/>
    <w:rsid w:val="00A923F7"/>
    <w:rsid w:val="00AA027C"/>
    <w:rsid w:val="00AA5B74"/>
    <w:rsid w:val="00AA76B0"/>
    <w:rsid w:val="00AB2BBA"/>
    <w:rsid w:val="00AB4AF4"/>
    <w:rsid w:val="00AC29A8"/>
    <w:rsid w:val="00AE5B00"/>
    <w:rsid w:val="00AF29B6"/>
    <w:rsid w:val="00AF3F34"/>
    <w:rsid w:val="00AF6CCD"/>
    <w:rsid w:val="00B01742"/>
    <w:rsid w:val="00B25317"/>
    <w:rsid w:val="00B344F5"/>
    <w:rsid w:val="00B4296D"/>
    <w:rsid w:val="00B44956"/>
    <w:rsid w:val="00B5290C"/>
    <w:rsid w:val="00B55D6C"/>
    <w:rsid w:val="00B66F07"/>
    <w:rsid w:val="00B70CA2"/>
    <w:rsid w:val="00B73BB1"/>
    <w:rsid w:val="00B8343E"/>
    <w:rsid w:val="00B8354C"/>
    <w:rsid w:val="00B85064"/>
    <w:rsid w:val="00B86CA0"/>
    <w:rsid w:val="00B91DBD"/>
    <w:rsid w:val="00BA36C0"/>
    <w:rsid w:val="00BA6E23"/>
    <w:rsid w:val="00BB3F56"/>
    <w:rsid w:val="00BB4B54"/>
    <w:rsid w:val="00BB6D8D"/>
    <w:rsid w:val="00BC14AD"/>
    <w:rsid w:val="00BD4FBC"/>
    <w:rsid w:val="00BE5F4E"/>
    <w:rsid w:val="00BF6FA2"/>
    <w:rsid w:val="00BF770A"/>
    <w:rsid w:val="00C17210"/>
    <w:rsid w:val="00C17CC3"/>
    <w:rsid w:val="00C34A64"/>
    <w:rsid w:val="00C3536E"/>
    <w:rsid w:val="00C4728B"/>
    <w:rsid w:val="00C47D31"/>
    <w:rsid w:val="00C50C56"/>
    <w:rsid w:val="00C51A98"/>
    <w:rsid w:val="00C77A73"/>
    <w:rsid w:val="00C8271C"/>
    <w:rsid w:val="00C82FA7"/>
    <w:rsid w:val="00C871B6"/>
    <w:rsid w:val="00C87933"/>
    <w:rsid w:val="00C9032B"/>
    <w:rsid w:val="00C90E31"/>
    <w:rsid w:val="00C9208D"/>
    <w:rsid w:val="00C9359D"/>
    <w:rsid w:val="00C937D2"/>
    <w:rsid w:val="00CA0D0D"/>
    <w:rsid w:val="00CA7BC8"/>
    <w:rsid w:val="00CA7DAB"/>
    <w:rsid w:val="00CB128D"/>
    <w:rsid w:val="00CB6BD6"/>
    <w:rsid w:val="00CB757E"/>
    <w:rsid w:val="00CC1684"/>
    <w:rsid w:val="00CC6181"/>
    <w:rsid w:val="00CD2E78"/>
    <w:rsid w:val="00CD55E4"/>
    <w:rsid w:val="00CD7647"/>
    <w:rsid w:val="00CE1966"/>
    <w:rsid w:val="00CE2CF9"/>
    <w:rsid w:val="00CE71F9"/>
    <w:rsid w:val="00CE7324"/>
    <w:rsid w:val="00CF41FA"/>
    <w:rsid w:val="00CF628E"/>
    <w:rsid w:val="00CF7091"/>
    <w:rsid w:val="00CF724F"/>
    <w:rsid w:val="00D02998"/>
    <w:rsid w:val="00D03DFE"/>
    <w:rsid w:val="00D06024"/>
    <w:rsid w:val="00D07BF5"/>
    <w:rsid w:val="00D1094F"/>
    <w:rsid w:val="00D128A1"/>
    <w:rsid w:val="00D21EE0"/>
    <w:rsid w:val="00D231AC"/>
    <w:rsid w:val="00D3207E"/>
    <w:rsid w:val="00D349F2"/>
    <w:rsid w:val="00D35EE7"/>
    <w:rsid w:val="00D449E9"/>
    <w:rsid w:val="00D44CD6"/>
    <w:rsid w:val="00D47CD7"/>
    <w:rsid w:val="00D47F7B"/>
    <w:rsid w:val="00D505D9"/>
    <w:rsid w:val="00D530BE"/>
    <w:rsid w:val="00D536D4"/>
    <w:rsid w:val="00D556C9"/>
    <w:rsid w:val="00D575F5"/>
    <w:rsid w:val="00D6719E"/>
    <w:rsid w:val="00D67C52"/>
    <w:rsid w:val="00D85DE1"/>
    <w:rsid w:val="00D863A1"/>
    <w:rsid w:val="00DA0D70"/>
    <w:rsid w:val="00DA1AB5"/>
    <w:rsid w:val="00DA529D"/>
    <w:rsid w:val="00DA5BF2"/>
    <w:rsid w:val="00DA7FF1"/>
    <w:rsid w:val="00DB52E7"/>
    <w:rsid w:val="00DB6828"/>
    <w:rsid w:val="00DB690C"/>
    <w:rsid w:val="00DB7EED"/>
    <w:rsid w:val="00DE1FA2"/>
    <w:rsid w:val="00DE33DA"/>
    <w:rsid w:val="00DE5B25"/>
    <w:rsid w:val="00DE7E25"/>
    <w:rsid w:val="00E010EF"/>
    <w:rsid w:val="00E02546"/>
    <w:rsid w:val="00E02E94"/>
    <w:rsid w:val="00E1224E"/>
    <w:rsid w:val="00E13885"/>
    <w:rsid w:val="00E20873"/>
    <w:rsid w:val="00E3297B"/>
    <w:rsid w:val="00E34F0B"/>
    <w:rsid w:val="00E41B34"/>
    <w:rsid w:val="00E43C1F"/>
    <w:rsid w:val="00E52EAE"/>
    <w:rsid w:val="00E5660C"/>
    <w:rsid w:val="00E63175"/>
    <w:rsid w:val="00E773E6"/>
    <w:rsid w:val="00E77AA9"/>
    <w:rsid w:val="00E83E89"/>
    <w:rsid w:val="00E90A23"/>
    <w:rsid w:val="00E9154B"/>
    <w:rsid w:val="00E974C2"/>
    <w:rsid w:val="00EA184A"/>
    <w:rsid w:val="00EA4FC2"/>
    <w:rsid w:val="00EB3EE2"/>
    <w:rsid w:val="00EC3FFC"/>
    <w:rsid w:val="00EC7527"/>
    <w:rsid w:val="00ED2EB8"/>
    <w:rsid w:val="00ED3AE5"/>
    <w:rsid w:val="00ED5645"/>
    <w:rsid w:val="00EE14CA"/>
    <w:rsid w:val="00EE509E"/>
    <w:rsid w:val="00EE54C1"/>
    <w:rsid w:val="00F003C1"/>
    <w:rsid w:val="00F00484"/>
    <w:rsid w:val="00F10EEC"/>
    <w:rsid w:val="00F2119A"/>
    <w:rsid w:val="00F214DD"/>
    <w:rsid w:val="00F225C0"/>
    <w:rsid w:val="00F25D20"/>
    <w:rsid w:val="00F26842"/>
    <w:rsid w:val="00F326B3"/>
    <w:rsid w:val="00F43B8A"/>
    <w:rsid w:val="00F56ABE"/>
    <w:rsid w:val="00F60770"/>
    <w:rsid w:val="00F6635B"/>
    <w:rsid w:val="00F75817"/>
    <w:rsid w:val="00F80877"/>
    <w:rsid w:val="00F81266"/>
    <w:rsid w:val="00F81DD4"/>
    <w:rsid w:val="00F9119D"/>
    <w:rsid w:val="00F922A0"/>
    <w:rsid w:val="00F94105"/>
    <w:rsid w:val="00F943EE"/>
    <w:rsid w:val="00FA4451"/>
    <w:rsid w:val="00FB06C1"/>
    <w:rsid w:val="00FB60DC"/>
    <w:rsid w:val="00FC5C93"/>
    <w:rsid w:val="00FC5D1A"/>
    <w:rsid w:val="00FC7B68"/>
    <w:rsid w:val="00FD033A"/>
    <w:rsid w:val="00FD0DEC"/>
    <w:rsid w:val="00FD3D1C"/>
    <w:rsid w:val="00FD6D69"/>
    <w:rsid w:val="00FE61FF"/>
    <w:rsid w:val="00FF1956"/>
    <w:rsid w:val="00FF4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style="mso-position-vertical-relative:line" fillcolor="none [3204]" stroke="f">
      <v:fill color="none [3204]" color2="none [3213]" rotate="t" angle="-90" type="gradient"/>
      <v:stroke on="f"/>
      <v:textbox inset="3mm,3mm,3mm,3mm"/>
    </o:shapedefaults>
    <o:shapelayout v:ext="edit">
      <o:idmap v:ext="edit" data="1"/>
    </o:shapelayout>
  </w:shapeDefaults>
  <w:decimalSymbol w:val=","/>
  <w:listSeparator w:val=";"/>
  <w14:docId w14:val="3DAAE1CB"/>
  <w15:docId w15:val="{A45E098D-76D6-4B80-A43B-C2A2940F2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Fließtext"/>
    <w:qFormat/>
    <w:rsid w:val="009E5F3E"/>
    <w:pPr>
      <w:spacing w:after="0" w:line="240" w:lineRule="auto"/>
    </w:pPr>
    <w:rPr>
      <w:rFonts w:ascii="Zilla Slab Light" w:hAnsi="Zilla Slab Light"/>
      <w:sz w:val="21"/>
    </w:rPr>
  </w:style>
  <w:style w:type="paragraph" w:styleId="berschrift1">
    <w:name w:val="heading 1"/>
    <w:aliases w:val="H1"/>
    <w:basedOn w:val="Standard"/>
    <w:next w:val="Standard"/>
    <w:link w:val="berschrift1Zchn"/>
    <w:uiPriority w:val="9"/>
    <w:qFormat/>
    <w:rsid w:val="00337536"/>
    <w:pPr>
      <w:keepNext/>
      <w:keepLines/>
      <w:spacing w:before="480" w:after="120"/>
      <w:outlineLvl w:val="0"/>
    </w:pPr>
    <w:rPr>
      <w:rFonts w:asciiTheme="minorHAnsi" w:eastAsiaTheme="majorEastAsia" w:hAnsiTheme="minorHAnsi" w:cstheme="majorBidi"/>
      <w:b/>
      <w:bCs/>
      <w:color w:val="E97139" w:themeColor="accent1"/>
      <w:sz w:val="38"/>
      <w:szCs w:val="28"/>
    </w:rPr>
  </w:style>
  <w:style w:type="paragraph" w:styleId="berschrift2">
    <w:name w:val="heading 2"/>
    <w:aliases w:val="Unterüberschrift"/>
    <w:basedOn w:val="Standard"/>
    <w:next w:val="Standard"/>
    <w:link w:val="berschrift2Zchn"/>
    <w:uiPriority w:val="9"/>
    <w:unhideWhenUsed/>
    <w:qFormat/>
    <w:rsid w:val="00BA36C0"/>
    <w:pPr>
      <w:keepNext/>
      <w:keepLines/>
      <w:outlineLvl w:val="1"/>
    </w:pPr>
    <w:rPr>
      <w:rFonts w:ascii="Barlow Light" w:eastAsiaTheme="majorEastAsia" w:hAnsi="Barlow Light" w:cstheme="majorBidi"/>
      <w:b/>
      <w:bCs/>
      <w:i/>
      <w:color w:val="E97139" w:themeColor="accent1"/>
      <w:sz w:val="38"/>
      <w:szCs w:val="26"/>
    </w:rPr>
  </w:style>
  <w:style w:type="paragraph" w:styleId="berschrift3">
    <w:name w:val="heading 3"/>
    <w:aliases w:val="H2"/>
    <w:next w:val="Standard"/>
    <w:link w:val="berschrift3Zchn"/>
    <w:uiPriority w:val="9"/>
    <w:unhideWhenUsed/>
    <w:qFormat/>
    <w:rsid w:val="00BA36C0"/>
    <w:pPr>
      <w:keepNext/>
      <w:keepLines/>
      <w:spacing w:before="120" w:after="120"/>
      <w:outlineLvl w:val="2"/>
    </w:pPr>
    <w:rPr>
      <w:rFonts w:eastAsiaTheme="majorEastAsia" w:cstheme="majorBidi"/>
      <w:b/>
      <w:bCs/>
      <w:color w:val="E97139" w:themeColor="accent1"/>
      <w:sz w:val="32"/>
    </w:rPr>
  </w:style>
  <w:style w:type="paragraph" w:styleId="berschrift4">
    <w:name w:val="heading 4"/>
    <w:aliases w:val="H3"/>
    <w:basedOn w:val="Standard"/>
    <w:next w:val="Standard"/>
    <w:link w:val="berschrift4Zchn"/>
    <w:uiPriority w:val="9"/>
    <w:unhideWhenUsed/>
    <w:qFormat/>
    <w:rsid w:val="00BA36C0"/>
    <w:pPr>
      <w:keepNext/>
      <w:keepLines/>
      <w:spacing w:before="120"/>
      <w:outlineLvl w:val="3"/>
    </w:pPr>
    <w:rPr>
      <w:rFonts w:asciiTheme="minorHAnsi" w:eastAsiaTheme="majorEastAsia" w:hAnsiTheme="minorHAnsi" w:cstheme="majorBidi"/>
      <w:b/>
      <w:bCs/>
      <w:iCs/>
      <w:color w:val="E97139" w:themeColor="accent1"/>
      <w:sz w:val="22"/>
    </w:rPr>
  </w:style>
  <w:style w:type="paragraph" w:styleId="berschrift5">
    <w:name w:val="heading 5"/>
    <w:aliases w:val="H4"/>
    <w:basedOn w:val="Standard"/>
    <w:next w:val="Standard"/>
    <w:link w:val="berschrift5Zchn"/>
    <w:uiPriority w:val="9"/>
    <w:unhideWhenUsed/>
    <w:qFormat/>
    <w:rsid w:val="00CD2E78"/>
    <w:pPr>
      <w:keepNext/>
      <w:keepLines/>
      <w:spacing w:before="120"/>
      <w:outlineLvl w:val="4"/>
    </w:pPr>
    <w:rPr>
      <w:rFonts w:ascii="Barlow" w:eastAsiaTheme="majorEastAsia" w:hAnsi="Barlow" w:cstheme="majorBidi"/>
      <w:b/>
      <w:color w:val="E97139" w:themeColor="accent1"/>
      <w:sz w:val="20"/>
    </w:rPr>
  </w:style>
  <w:style w:type="paragraph" w:styleId="berschrift6">
    <w:name w:val="heading 6"/>
    <w:aliases w:val="H5"/>
    <w:basedOn w:val="Standard"/>
    <w:next w:val="Standard"/>
    <w:link w:val="berschrift6Zchn"/>
    <w:uiPriority w:val="9"/>
    <w:unhideWhenUsed/>
    <w:qFormat/>
    <w:rsid w:val="00BA36C0"/>
    <w:pPr>
      <w:keepNext/>
      <w:keepLines/>
      <w:spacing w:before="120"/>
      <w:outlineLvl w:val="5"/>
    </w:pPr>
    <w:rPr>
      <w:rFonts w:asciiTheme="minorHAnsi" w:eastAsiaTheme="majorEastAsia" w:hAnsiTheme="minorHAnsi" w:cstheme="majorBidi"/>
      <w:b/>
      <w:iCs/>
      <w:sz w:val="20"/>
    </w:rPr>
  </w:style>
  <w:style w:type="paragraph" w:styleId="berschrift7">
    <w:name w:val="heading 7"/>
    <w:aliases w:val="Sans-alt"/>
    <w:basedOn w:val="Standard"/>
    <w:next w:val="Standard"/>
    <w:link w:val="berschrift7Zchn"/>
    <w:uiPriority w:val="99"/>
    <w:unhideWhenUsed/>
    <w:rsid w:val="00064313"/>
    <w:pPr>
      <w:keepLines/>
      <w:spacing w:before="60" w:after="60"/>
      <w:outlineLvl w:val="6"/>
    </w:pPr>
    <w:rPr>
      <w:rFonts w:ascii="Barlow Light" w:eastAsiaTheme="majorEastAsia" w:hAnsi="Barlow Light" w:cstheme="majorBidi"/>
      <w:iCs/>
      <w:sz w:val="20"/>
    </w:rPr>
  </w:style>
  <w:style w:type="paragraph" w:styleId="berschrift8">
    <w:name w:val="heading 8"/>
    <w:aliases w:val="Titelblatt H-Klein"/>
    <w:basedOn w:val="Standard"/>
    <w:next w:val="Standard"/>
    <w:link w:val="berschrift8Zchn"/>
    <w:uiPriority w:val="9"/>
    <w:unhideWhenUsed/>
    <w:qFormat/>
    <w:rsid w:val="004B2A0C"/>
    <w:pPr>
      <w:keepNext/>
      <w:keepLines/>
      <w:outlineLvl w:val="7"/>
    </w:pPr>
    <w:rPr>
      <w:rFonts w:asciiTheme="minorHAnsi" w:eastAsiaTheme="majorEastAsia" w:hAnsiTheme="minorHAnsi" w:cstheme="majorBidi"/>
      <w:b/>
      <w:i/>
      <w:sz w:val="50"/>
      <w:szCs w:val="20"/>
    </w:rPr>
  </w:style>
  <w:style w:type="paragraph" w:styleId="berschrift9">
    <w:name w:val="heading 9"/>
    <w:aliases w:val="Titelblatt H-gross"/>
    <w:basedOn w:val="Standard"/>
    <w:next w:val="Standard"/>
    <w:link w:val="berschrift9Zchn"/>
    <w:uiPriority w:val="9"/>
    <w:unhideWhenUsed/>
    <w:qFormat/>
    <w:rsid w:val="005E3509"/>
    <w:pPr>
      <w:keepNext/>
      <w:keepLines/>
      <w:outlineLvl w:val="8"/>
    </w:pPr>
    <w:rPr>
      <w:rFonts w:asciiTheme="minorHAnsi" w:eastAsiaTheme="majorEastAsia" w:hAnsiTheme="minorHAnsi" w:cstheme="majorBidi"/>
      <w:b/>
      <w:iCs/>
      <w:caps/>
      <w:color w:val="E97139" w:themeColor="text1"/>
      <w:sz w:val="8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935A7C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935A7C"/>
  </w:style>
  <w:style w:type="paragraph" w:styleId="Fuzeile">
    <w:name w:val="footer"/>
    <w:basedOn w:val="Standard"/>
    <w:link w:val="FuzeileZchn"/>
    <w:uiPriority w:val="99"/>
    <w:unhideWhenUsed/>
    <w:rsid w:val="00935A7C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935A7C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A745C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A745C"/>
    <w:rPr>
      <w:rFonts w:ascii="Tahoma" w:hAnsi="Tahoma" w:cs="Tahoma"/>
      <w:sz w:val="16"/>
      <w:szCs w:val="16"/>
    </w:rPr>
  </w:style>
  <w:style w:type="paragraph" w:customStyle="1" w:styleId="EinfAbs">
    <w:name w:val="[Einf. Abs.]"/>
    <w:basedOn w:val="Standard"/>
    <w:uiPriority w:val="99"/>
    <w:rsid w:val="00DE5B25"/>
    <w:pPr>
      <w:autoSpaceDE w:val="0"/>
      <w:autoSpaceDN w:val="0"/>
      <w:adjustRightInd w:val="0"/>
      <w:spacing w:line="288" w:lineRule="auto"/>
      <w:textAlignment w:val="center"/>
    </w:pPr>
    <w:rPr>
      <w:rFonts w:ascii="Minion Pro" w:hAnsi="Minion Pro" w:cs="Minion Pro"/>
      <w:color w:val="000000"/>
      <w:sz w:val="24"/>
      <w:szCs w:val="24"/>
      <w:lang w:val="de-DE"/>
    </w:rPr>
  </w:style>
  <w:style w:type="paragraph" w:styleId="KeinLeerraum">
    <w:name w:val="No Spacing"/>
    <w:aliases w:val="Quote"/>
    <w:basedOn w:val="Standard"/>
    <w:uiPriority w:val="1"/>
    <w:qFormat/>
    <w:rsid w:val="00BA36C0"/>
    <w:rPr>
      <w:i/>
    </w:rPr>
  </w:style>
  <w:style w:type="character" w:customStyle="1" w:styleId="berschrift1Zchn">
    <w:name w:val="Überschrift 1 Zchn"/>
    <w:aliases w:val="H1 Zchn"/>
    <w:basedOn w:val="Absatz-Standardschriftart"/>
    <w:link w:val="berschrift1"/>
    <w:uiPriority w:val="9"/>
    <w:rsid w:val="00337536"/>
    <w:rPr>
      <w:rFonts w:eastAsiaTheme="majorEastAsia" w:cstheme="majorBidi"/>
      <w:b/>
      <w:bCs/>
      <w:color w:val="E97139" w:themeColor="accent1"/>
      <w:sz w:val="38"/>
      <w:szCs w:val="28"/>
    </w:rPr>
  </w:style>
  <w:style w:type="character" w:customStyle="1" w:styleId="bold">
    <w:name w:val="bold"/>
    <w:uiPriority w:val="99"/>
    <w:rsid w:val="00431526"/>
    <w:rPr>
      <w:b/>
      <w:bCs/>
    </w:rPr>
  </w:style>
  <w:style w:type="character" w:customStyle="1" w:styleId="berschrift2Zchn">
    <w:name w:val="Überschrift 2 Zchn"/>
    <w:aliases w:val="Unterüberschrift Zchn"/>
    <w:basedOn w:val="Absatz-Standardschriftart"/>
    <w:link w:val="berschrift2"/>
    <w:uiPriority w:val="9"/>
    <w:rsid w:val="00BA36C0"/>
    <w:rPr>
      <w:rFonts w:ascii="Barlow Light" w:eastAsiaTheme="majorEastAsia" w:hAnsi="Barlow Light" w:cstheme="majorBidi"/>
      <w:b/>
      <w:bCs/>
      <w:i/>
      <w:color w:val="E97139" w:themeColor="accent1"/>
      <w:sz w:val="38"/>
      <w:szCs w:val="26"/>
    </w:rPr>
  </w:style>
  <w:style w:type="character" w:customStyle="1" w:styleId="berschrift3Zchn">
    <w:name w:val="Überschrift 3 Zchn"/>
    <w:aliases w:val="H2 Zchn"/>
    <w:basedOn w:val="Absatz-Standardschriftart"/>
    <w:link w:val="berschrift3"/>
    <w:uiPriority w:val="9"/>
    <w:rsid w:val="00BA36C0"/>
    <w:rPr>
      <w:rFonts w:eastAsiaTheme="majorEastAsia" w:cstheme="majorBidi"/>
      <w:b/>
      <w:bCs/>
      <w:color w:val="E97139" w:themeColor="accent1"/>
      <w:sz w:val="32"/>
    </w:rPr>
  </w:style>
  <w:style w:type="character" w:customStyle="1" w:styleId="berschrift4Zchn">
    <w:name w:val="Überschrift 4 Zchn"/>
    <w:aliases w:val="H3 Zchn"/>
    <w:basedOn w:val="Absatz-Standardschriftart"/>
    <w:link w:val="berschrift4"/>
    <w:uiPriority w:val="9"/>
    <w:rsid w:val="00BA36C0"/>
    <w:rPr>
      <w:rFonts w:eastAsiaTheme="majorEastAsia" w:cstheme="majorBidi"/>
      <w:b/>
      <w:bCs/>
      <w:iCs/>
      <w:color w:val="E97139" w:themeColor="accent1"/>
    </w:rPr>
  </w:style>
  <w:style w:type="character" w:customStyle="1" w:styleId="berschrift5Zchn">
    <w:name w:val="Überschrift 5 Zchn"/>
    <w:aliases w:val="H4 Zchn"/>
    <w:basedOn w:val="Absatz-Standardschriftart"/>
    <w:link w:val="berschrift5"/>
    <w:uiPriority w:val="9"/>
    <w:rsid w:val="00CD2E78"/>
    <w:rPr>
      <w:rFonts w:ascii="Barlow" w:eastAsiaTheme="majorEastAsia" w:hAnsi="Barlow" w:cstheme="majorBidi"/>
      <w:b/>
      <w:color w:val="E97139" w:themeColor="accent1"/>
      <w:sz w:val="20"/>
    </w:rPr>
  </w:style>
  <w:style w:type="paragraph" w:customStyle="1" w:styleId="Aufzhlung">
    <w:name w:val="Aufzählung"/>
    <w:basedOn w:val="EinfAbs"/>
    <w:next w:val="Aufzhlungszeichen"/>
    <w:uiPriority w:val="99"/>
    <w:rsid w:val="006C520E"/>
    <w:pPr>
      <w:numPr>
        <w:numId w:val="16"/>
      </w:numPr>
      <w:spacing w:line="260" w:lineRule="atLeast"/>
    </w:pPr>
    <w:rPr>
      <w:rFonts w:ascii="Barlow Light" w:hAnsi="Barlow Light" w:cs="Barlow Light"/>
      <w:sz w:val="20"/>
      <w:szCs w:val="18"/>
    </w:rPr>
  </w:style>
  <w:style w:type="character" w:customStyle="1" w:styleId="berschrift6Zchn">
    <w:name w:val="Überschrift 6 Zchn"/>
    <w:aliases w:val="H5 Zchn"/>
    <w:basedOn w:val="Absatz-Standardschriftart"/>
    <w:link w:val="berschrift6"/>
    <w:uiPriority w:val="9"/>
    <w:rsid w:val="00BA36C0"/>
    <w:rPr>
      <w:rFonts w:eastAsiaTheme="majorEastAsia" w:cstheme="majorBidi"/>
      <w:b/>
      <w:iCs/>
      <w:sz w:val="20"/>
    </w:rPr>
  </w:style>
  <w:style w:type="character" w:styleId="Hervorhebung">
    <w:name w:val="Emphasis"/>
    <w:aliases w:val="Aufzählung SU"/>
    <w:basedOn w:val="Absatz-Standardschriftart"/>
    <w:uiPriority w:val="20"/>
    <w:rsid w:val="00685D19"/>
    <w:rPr>
      <w:rFonts w:ascii="Barlow Light" w:hAnsi="Barlow Light"/>
      <w:iCs/>
      <w:sz w:val="18"/>
    </w:rPr>
  </w:style>
  <w:style w:type="character" w:customStyle="1" w:styleId="berschrift7Zchn">
    <w:name w:val="Überschrift 7 Zchn"/>
    <w:aliases w:val="Sans-alt Zchn"/>
    <w:basedOn w:val="Absatz-Standardschriftart"/>
    <w:link w:val="berschrift7"/>
    <w:uiPriority w:val="99"/>
    <w:rsid w:val="00064313"/>
    <w:rPr>
      <w:rFonts w:ascii="Barlow Light" w:eastAsiaTheme="majorEastAsia" w:hAnsi="Barlow Light" w:cstheme="majorBidi"/>
      <w:iCs/>
      <w:sz w:val="20"/>
    </w:rPr>
  </w:style>
  <w:style w:type="paragraph" w:styleId="Listenabsatz">
    <w:name w:val="List Paragraph"/>
    <w:basedOn w:val="Standard"/>
    <w:link w:val="ListenabsatzZchn"/>
    <w:uiPriority w:val="34"/>
    <w:qFormat/>
    <w:rsid w:val="004563F5"/>
    <w:pPr>
      <w:numPr>
        <w:numId w:val="14"/>
      </w:numPr>
      <w:contextualSpacing/>
    </w:pPr>
    <w:rPr>
      <w:rFonts w:ascii="Barlow Light" w:hAnsi="Barlow Light"/>
      <w:sz w:val="20"/>
    </w:rPr>
  </w:style>
  <w:style w:type="character" w:customStyle="1" w:styleId="berschrift8Zchn">
    <w:name w:val="Überschrift 8 Zchn"/>
    <w:aliases w:val="Titelblatt H-Klein Zchn"/>
    <w:basedOn w:val="Absatz-Standardschriftart"/>
    <w:link w:val="berschrift8"/>
    <w:uiPriority w:val="9"/>
    <w:rsid w:val="004B2A0C"/>
    <w:rPr>
      <w:rFonts w:eastAsiaTheme="majorEastAsia" w:cstheme="majorBidi"/>
      <w:b/>
      <w:i/>
      <w:sz w:val="50"/>
      <w:szCs w:val="20"/>
    </w:rPr>
  </w:style>
  <w:style w:type="character" w:customStyle="1" w:styleId="berschrift9Zchn">
    <w:name w:val="Überschrift 9 Zchn"/>
    <w:aliases w:val="Titelblatt H-gross Zchn"/>
    <w:basedOn w:val="Absatz-Standardschriftart"/>
    <w:link w:val="berschrift9"/>
    <w:uiPriority w:val="9"/>
    <w:rsid w:val="005E3509"/>
    <w:rPr>
      <w:rFonts w:eastAsiaTheme="majorEastAsia" w:cstheme="majorBidi"/>
      <w:b/>
      <w:iCs/>
      <w:caps/>
      <w:color w:val="E97139" w:themeColor="text1"/>
      <w:sz w:val="80"/>
      <w:szCs w:val="20"/>
    </w:rPr>
  </w:style>
  <w:style w:type="paragraph" w:styleId="Titel">
    <w:name w:val="Title"/>
    <w:aliases w:val="Url"/>
    <w:basedOn w:val="Standard"/>
    <w:next w:val="Standard"/>
    <w:link w:val="TitelZchn"/>
    <w:uiPriority w:val="10"/>
    <w:qFormat/>
    <w:rsid w:val="00BA36C0"/>
    <w:pPr>
      <w:spacing w:after="300"/>
      <w:contextualSpacing/>
    </w:pPr>
    <w:rPr>
      <w:rFonts w:asciiTheme="minorHAnsi" w:eastAsiaTheme="majorEastAsia" w:hAnsiTheme="minorHAnsi" w:cstheme="majorBidi"/>
      <w:color w:val="E97139" w:themeColor="accent1"/>
      <w:spacing w:val="5"/>
      <w:kern w:val="28"/>
      <w:sz w:val="28"/>
      <w:szCs w:val="52"/>
    </w:rPr>
  </w:style>
  <w:style w:type="character" w:customStyle="1" w:styleId="TitelZchn">
    <w:name w:val="Titel Zchn"/>
    <w:aliases w:val="Url Zchn"/>
    <w:basedOn w:val="Absatz-Standardschriftart"/>
    <w:link w:val="Titel"/>
    <w:uiPriority w:val="10"/>
    <w:rsid w:val="00BA36C0"/>
    <w:rPr>
      <w:rFonts w:eastAsiaTheme="majorEastAsia" w:cstheme="majorBidi"/>
      <w:color w:val="E97139" w:themeColor="accent1"/>
      <w:spacing w:val="5"/>
      <w:kern w:val="28"/>
      <w:sz w:val="28"/>
      <w:szCs w:val="52"/>
    </w:rPr>
  </w:style>
  <w:style w:type="paragraph" w:styleId="Untertitel">
    <w:name w:val="Subtitle"/>
    <w:aliases w:val="Aufzählungspunkte"/>
    <w:basedOn w:val="Standard"/>
    <w:next w:val="Aufzhlungszeichen"/>
    <w:link w:val="UntertitelZchn"/>
    <w:uiPriority w:val="11"/>
    <w:rsid w:val="00B85064"/>
    <w:pPr>
      <w:numPr>
        <w:numId w:val="3"/>
      </w:numPr>
    </w:pPr>
    <w:rPr>
      <w:rFonts w:ascii="Barlow Light" w:eastAsiaTheme="majorEastAsia" w:hAnsi="Barlow Light" w:cstheme="majorBidi"/>
      <w:iCs/>
      <w:sz w:val="20"/>
      <w:szCs w:val="24"/>
    </w:rPr>
  </w:style>
  <w:style w:type="character" w:customStyle="1" w:styleId="UntertitelZchn">
    <w:name w:val="Untertitel Zchn"/>
    <w:aliases w:val="Aufzählungspunkte Zchn"/>
    <w:basedOn w:val="Absatz-Standardschriftart"/>
    <w:link w:val="Untertitel"/>
    <w:uiPriority w:val="11"/>
    <w:rsid w:val="00B85064"/>
    <w:rPr>
      <w:rFonts w:ascii="Barlow Light" w:eastAsiaTheme="majorEastAsia" w:hAnsi="Barlow Light" w:cstheme="majorBidi"/>
      <w:iCs/>
      <w:sz w:val="20"/>
      <w:szCs w:val="24"/>
    </w:rPr>
  </w:style>
  <w:style w:type="table" w:styleId="Tabellenraster">
    <w:name w:val="Table Grid"/>
    <w:basedOn w:val="NormaleTabelle"/>
    <w:uiPriority w:val="39"/>
    <w:rsid w:val="00032C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FarbigeListe-Akzent4">
    <w:name w:val="Colorful List Accent 4"/>
    <w:basedOn w:val="NormaleTabelle"/>
    <w:uiPriority w:val="72"/>
    <w:rsid w:val="00032CF5"/>
    <w:pPr>
      <w:spacing w:after="0" w:line="240" w:lineRule="auto"/>
    </w:pPr>
    <w:rPr>
      <w:rFonts w:ascii="Barlow" w:hAnsi="Barlow"/>
      <w:sz w:val="18"/>
    </w:rPr>
    <w:tblPr>
      <w:tblStyleRowBandSize w:val="1"/>
      <w:tblStyleColBandSize w:val="1"/>
      <w:tblBorders>
        <w:insideV w:val="single" w:sz="8" w:space="0" w:color="E97139" w:themeColor="accent1"/>
      </w:tblBorders>
    </w:tblPr>
    <w:tcPr>
      <w:shd w:val="clear" w:color="auto" w:fill="F2F2F2" w:themeFill="background2" w:themeFillShade="F2"/>
      <w:vAlign w:val="center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82B43" w:themeFill="accent3" w:themeFillShade="CC"/>
      </w:tcPr>
    </w:tblStylePr>
    <w:tblStylePr w:type="lastRow">
      <w:rPr>
        <w:b/>
        <w:bCs/>
        <w:color w:val="982B43" w:themeColor="accent3" w:themeShade="CC"/>
      </w:rPr>
      <w:tblPr/>
      <w:tcPr>
        <w:tcBorders>
          <w:top w:val="single" w:sz="12" w:space="0" w:color="E97139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9F0ED" w:themeFill="accent4" w:themeFillTint="3F"/>
      </w:tcPr>
    </w:tblStylePr>
    <w:tblStylePr w:type="band1Horz">
      <w:tblPr/>
      <w:tcPr>
        <w:shd w:val="clear" w:color="auto" w:fill="C7F3F0" w:themeFill="accent4" w:themeFillTint="33"/>
      </w:tcPr>
    </w:tblStylePr>
  </w:style>
  <w:style w:type="table" w:styleId="FarbigesRaster-Akzent1">
    <w:name w:val="Colorful Grid Accent 1"/>
    <w:basedOn w:val="NormaleTabelle"/>
    <w:uiPriority w:val="73"/>
    <w:rsid w:val="00032CF5"/>
    <w:pPr>
      <w:spacing w:after="0" w:line="240" w:lineRule="auto"/>
    </w:pPr>
    <w:rPr>
      <w:color w:val="E97139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AE2D7" w:themeFill="accent1" w:themeFillTint="33"/>
    </w:tcPr>
    <w:tblStylePr w:type="firstRow">
      <w:rPr>
        <w:b/>
        <w:bCs/>
      </w:rPr>
      <w:tblPr/>
      <w:tcPr>
        <w:shd w:val="clear" w:color="auto" w:fill="F6C6AF" w:themeFill="accent1" w:themeFillTint="66"/>
      </w:tcPr>
    </w:tblStylePr>
    <w:tblStylePr w:type="lastRow">
      <w:rPr>
        <w:b/>
        <w:bCs/>
        <w:color w:val="E97139" w:themeColor="text1"/>
      </w:rPr>
      <w:tblPr/>
      <w:tcPr>
        <w:shd w:val="clear" w:color="auto" w:fill="F6C6AF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C34C15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C34C15" w:themeFill="accent1" w:themeFillShade="BF"/>
      </w:tcPr>
    </w:tblStylePr>
    <w:tblStylePr w:type="band1Vert">
      <w:tblPr/>
      <w:tcPr>
        <w:shd w:val="clear" w:color="auto" w:fill="F4B89C" w:themeFill="accent1" w:themeFillTint="7F"/>
      </w:tcPr>
    </w:tblStylePr>
    <w:tblStylePr w:type="band1Horz">
      <w:tblPr/>
      <w:tcPr>
        <w:shd w:val="clear" w:color="auto" w:fill="F4B89C" w:themeFill="accent1" w:themeFillTint="7F"/>
      </w:tcPr>
    </w:tblStylePr>
  </w:style>
  <w:style w:type="table" w:styleId="FarbigesRaster-Akzent4">
    <w:name w:val="Colorful Grid Accent 4"/>
    <w:basedOn w:val="NormaleTabelle"/>
    <w:uiPriority w:val="73"/>
    <w:rsid w:val="00032CF5"/>
    <w:pPr>
      <w:spacing w:after="0" w:line="240" w:lineRule="auto"/>
    </w:pPr>
    <w:rPr>
      <w:color w:val="E97139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7F3F0" w:themeFill="accent4" w:themeFillTint="33"/>
    </w:tcPr>
    <w:tblStylePr w:type="firstRow">
      <w:rPr>
        <w:b/>
        <w:bCs/>
      </w:rPr>
      <w:tblPr/>
      <w:tcPr>
        <w:shd w:val="clear" w:color="auto" w:fill="8FE7E2" w:themeFill="accent4" w:themeFillTint="66"/>
      </w:tcPr>
    </w:tblStylePr>
    <w:tblStylePr w:type="lastRow">
      <w:rPr>
        <w:b/>
        <w:bCs/>
        <w:color w:val="E97139" w:themeColor="text1"/>
      </w:rPr>
      <w:tblPr/>
      <w:tcPr>
        <w:shd w:val="clear" w:color="auto" w:fill="8FE7E2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166864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166864" w:themeFill="accent4" w:themeFillShade="BF"/>
      </w:tcPr>
    </w:tblStylePr>
    <w:tblStylePr w:type="band1Vert">
      <w:tblPr/>
      <w:tcPr>
        <w:shd w:val="clear" w:color="auto" w:fill="73E1DB" w:themeFill="accent4" w:themeFillTint="7F"/>
      </w:tcPr>
    </w:tblStylePr>
    <w:tblStylePr w:type="band1Horz">
      <w:tblPr/>
      <w:tcPr>
        <w:shd w:val="clear" w:color="auto" w:fill="73E1DB" w:themeFill="accent4" w:themeFillTint="7F"/>
      </w:tcPr>
    </w:tblStylePr>
  </w:style>
  <w:style w:type="table" w:styleId="FarbigesRaster-Akzent5">
    <w:name w:val="Colorful Grid Accent 5"/>
    <w:aliases w:val="SPORTUNION-Tabelle"/>
    <w:basedOn w:val="NormaleTabelle"/>
    <w:uiPriority w:val="73"/>
    <w:rsid w:val="002D3255"/>
    <w:pPr>
      <w:spacing w:before="60" w:after="60" w:line="240" w:lineRule="auto"/>
    </w:pPr>
    <w:rPr>
      <w:rFonts w:ascii="Barlow" w:hAnsi="Barlow"/>
      <w:sz w:val="20"/>
    </w:rPr>
    <w:tblPr>
      <w:tblStyleRowBandSize w:val="1"/>
      <w:tblStyleColBandSize w:val="1"/>
      <w:tblBorders>
        <w:insideV w:val="dotted" w:sz="8" w:space="0" w:color="E97139" w:themeColor="accent1"/>
      </w:tblBorders>
    </w:tblPr>
    <w:tcPr>
      <w:shd w:val="clear" w:color="auto" w:fill="FFFFFF" w:themeFill="background1"/>
      <w:vAlign w:val="center"/>
    </w:tcPr>
    <w:tblStylePr w:type="firstRow">
      <w:rPr>
        <w:rFonts w:ascii="Barlow" w:hAnsi="Barlow"/>
        <w:b/>
        <w:bCs/>
        <w:i w:val="0"/>
        <w:color w:val="FFFFFF" w:themeColor="background2"/>
        <w:sz w:val="18"/>
        <w:u w:val="none"/>
      </w:rPr>
      <w:tblPr/>
      <w:tcPr>
        <w:shd w:val="clear" w:color="auto" w:fill="E97139" w:themeFill="accent1"/>
      </w:tcPr>
    </w:tblStylePr>
    <w:tblStylePr w:type="lastRow">
      <w:rPr>
        <w:rFonts w:ascii="Barlow Bold" w:hAnsi="Barlow Bold"/>
        <w:b/>
        <w:bCs/>
        <w:color w:val="FFFFFF" w:themeColor="background2"/>
        <w:sz w:val="18"/>
      </w:rPr>
      <w:tblPr/>
      <w:tcPr>
        <w:shd w:val="clear" w:color="auto" w:fill="808080" w:themeFill="background2" w:themeFillShade="80"/>
      </w:tcPr>
    </w:tblStylePr>
    <w:tblStylePr w:type="firstCol">
      <w:rPr>
        <w:rFonts w:ascii="Barlow" w:hAnsi="Barlow"/>
        <w:b/>
        <w:i w:val="0"/>
        <w:color w:val="auto"/>
        <w:sz w:val="18"/>
      </w:rPr>
    </w:tblStylePr>
    <w:tblStylePr w:type="lastCol">
      <w:pPr>
        <w:wordWrap/>
        <w:jc w:val="left"/>
      </w:pPr>
      <w:rPr>
        <w:rFonts w:ascii="Barlow Light" w:hAnsi="Barlow Light"/>
        <w:b/>
        <w:i w:val="0"/>
        <w:color w:val="auto"/>
        <w:sz w:val="18"/>
        <w:u w:val="none"/>
      </w:rPr>
    </w:tblStylePr>
    <w:tblStylePr w:type="band1Vert">
      <w:tblPr/>
      <w:tcPr>
        <w:shd w:val="clear" w:color="auto" w:fill="F2F2F2" w:themeFill="background2" w:themeFillShade="F2"/>
      </w:tcPr>
    </w:tblStylePr>
    <w:tblStylePr w:type="band2Vert">
      <w:tblPr/>
      <w:tcPr>
        <w:shd w:val="clear" w:color="auto" w:fill="D9D9D9" w:themeFill="background2" w:themeFillShade="D9"/>
      </w:tcPr>
    </w:tblStylePr>
    <w:tblStylePr w:type="band1Horz">
      <w:tblPr/>
      <w:tcPr>
        <w:shd w:val="clear" w:color="auto" w:fill="EAEAEA"/>
      </w:tcPr>
    </w:tblStylePr>
    <w:tblStylePr w:type="band2Horz">
      <w:tblPr/>
      <w:tcPr>
        <w:shd w:val="clear" w:color="auto" w:fill="F8F8F8"/>
      </w:tcPr>
    </w:tblStylePr>
    <w:tblStylePr w:type="neCell">
      <w:tblPr/>
      <w:tcPr>
        <w:shd w:val="clear" w:color="auto" w:fill="E97139" w:themeFill="text1"/>
      </w:tcPr>
    </w:tblStylePr>
  </w:style>
  <w:style w:type="character" w:customStyle="1" w:styleId="weiss">
    <w:name w:val="weiss"/>
    <w:uiPriority w:val="99"/>
    <w:rsid w:val="003640A2"/>
    <w:rPr>
      <w:outline/>
      <w:color w:val="000000"/>
      <w14:textOutline w14:w="9525" w14:cap="flat" w14:cmpd="sng" w14:algn="ctr">
        <w14:solidFill>
          <w14:srgbClr w14:val="000000"/>
        </w14:solidFill>
        <w14:prstDash w14:val="solid"/>
        <w14:round/>
      </w14:textOutline>
      <w14:textFill>
        <w14:noFill/>
      </w14:textFill>
    </w:rPr>
  </w:style>
  <w:style w:type="paragraph" w:customStyle="1" w:styleId="Infobox1">
    <w:name w:val="Infobox 1"/>
    <w:basedOn w:val="berschrift7"/>
    <w:rsid w:val="003C0A28"/>
    <w:pPr>
      <w:jc w:val="center"/>
    </w:pPr>
  </w:style>
  <w:style w:type="paragraph" w:customStyle="1" w:styleId="Infoboxdunkel">
    <w:name w:val="Infobox dunkel"/>
    <w:basedOn w:val="Infobox1"/>
    <w:rsid w:val="00646886"/>
    <w:rPr>
      <w:color w:val="FFFFFF" w:themeColor="background2"/>
    </w:rPr>
  </w:style>
  <w:style w:type="paragraph" w:styleId="Beschriftung">
    <w:name w:val="caption"/>
    <w:basedOn w:val="Standard"/>
    <w:next w:val="Standard"/>
    <w:uiPriority w:val="35"/>
    <w:unhideWhenUsed/>
    <w:qFormat/>
    <w:rsid w:val="00870343"/>
    <w:pPr>
      <w:spacing w:after="200"/>
    </w:pPr>
    <w:rPr>
      <w:rFonts w:ascii="Barlow Light" w:hAnsi="Barlow Light"/>
      <w:bCs/>
      <w:sz w:val="16"/>
      <w:szCs w:val="18"/>
    </w:rPr>
  </w:style>
  <w:style w:type="paragraph" w:styleId="Verzeichnis2">
    <w:name w:val="toc 2"/>
    <w:basedOn w:val="Standard"/>
    <w:next w:val="Standard"/>
    <w:autoRedefine/>
    <w:uiPriority w:val="39"/>
    <w:unhideWhenUsed/>
    <w:rsid w:val="00B4296D"/>
    <w:pPr>
      <w:spacing w:before="120"/>
      <w:ind w:left="210"/>
    </w:pPr>
    <w:rPr>
      <w:rFonts w:asciiTheme="minorHAnsi" w:hAnsiTheme="minorHAnsi"/>
      <w:i/>
      <w:iCs/>
      <w:sz w:val="20"/>
      <w:szCs w:val="20"/>
    </w:rPr>
  </w:style>
  <w:style w:type="paragraph" w:styleId="Verzeichnis1">
    <w:name w:val="toc 1"/>
    <w:aliases w:val="SPORTUNION-Inhaltsverzeichnis"/>
    <w:basedOn w:val="Standard"/>
    <w:next w:val="Standard"/>
    <w:autoRedefine/>
    <w:uiPriority w:val="39"/>
    <w:unhideWhenUsed/>
    <w:rsid w:val="00B66F07"/>
    <w:pPr>
      <w:spacing w:before="240" w:after="120"/>
    </w:pPr>
    <w:rPr>
      <w:rFonts w:asciiTheme="minorHAnsi" w:hAnsiTheme="minorHAnsi"/>
      <w:b/>
      <w:bCs/>
      <w:sz w:val="20"/>
      <w:szCs w:val="20"/>
    </w:rPr>
  </w:style>
  <w:style w:type="paragraph" w:styleId="Verzeichnis3">
    <w:name w:val="toc 3"/>
    <w:basedOn w:val="Standard"/>
    <w:next w:val="Standard"/>
    <w:autoRedefine/>
    <w:uiPriority w:val="39"/>
    <w:unhideWhenUsed/>
    <w:rsid w:val="00B4296D"/>
    <w:pPr>
      <w:ind w:left="420"/>
    </w:pPr>
    <w:rPr>
      <w:rFonts w:asciiTheme="minorHAnsi" w:hAnsiTheme="minorHAnsi"/>
      <w:sz w:val="20"/>
      <w:szCs w:val="20"/>
    </w:rPr>
  </w:style>
  <w:style w:type="character" w:styleId="Hyperlink">
    <w:name w:val="Hyperlink"/>
    <w:basedOn w:val="Absatz-Standardschriftart"/>
    <w:uiPriority w:val="99"/>
    <w:unhideWhenUsed/>
    <w:rsid w:val="00D47CD7"/>
    <w:rPr>
      <w:color w:val="E97139" w:themeColor="hyperlink"/>
      <w:u w:val="single"/>
    </w:rPr>
  </w:style>
  <w:style w:type="paragraph" w:styleId="Verzeichnis4">
    <w:name w:val="toc 4"/>
    <w:basedOn w:val="Standard"/>
    <w:next w:val="Standard"/>
    <w:autoRedefine/>
    <w:uiPriority w:val="39"/>
    <w:unhideWhenUsed/>
    <w:rsid w:val="00D47CD7"/>
    <w:pPr>
      <w:ind w:left="630"/>
    </w:pPr>
    <w:rPr>
      <w:rFonts w:asciiTheme="minorHAnsi" w:hAnsiTheme="minorHAnsi"/>
      <w:sz w:val="20"/>
      <w:szCs w:val="20"/>
    </w:rPr>
  </w:style>
  <w:style w:type="paragraph" w:styleId="Verzeichnis5">
    <w:name w:val="toc 5"/>
    <w:basedOn w:val="Standard"/>
    <w:next w:val="Standard"/>
    <w:autoRedefine/>
    <w:uiPriority w:val="39"/>
    <w:unhideWhenUsed/>
    <w:rsid w:val="00D47CD7"/>
    <w:pPr>
      <w:ind w:left="840"/>
    </w:pPr>
    <w:rPr>
      <w:rFonts w:asciiTheme="minorHAnsi" w:hAnsiTheme="minorHAnsi"/>
      <w:sz w:val="20"/>
      <w:szCs w:val="20"/>
    </w:rPr>
  </w:style>
  <w:style w:type="paragraph" w:styleId="Verzeichnis6">
    <w:name w:val="toc 6"/>
    <w:basedOn w:val="Standard"/>
    <w:next w:val="Standard"/>
    <w:autoRedefine/>
    <w:uiPriority w:val="39"/>
    <w:unhideWhenUsed/>
    <w:rsid w:val="00D47CD7"/>
    <w:pPr>
      <w:ind w:left="1050"/>
    </w:pPr>
    <w:rPr>
      <w:rFonts w:asciiTheme="minorHAnsi" w:hAnsiTheme="minorHAnsi"/>
      <w:sz w:val="20"/>
      <w:szCs w:val="20"/>
    </w:rPr>
  </w:style>
  <w:style w:type="paragraph" w:styleId="Inhaltsverzeichnisberschrift">
    <w:name w:val="TOC Heading"/>
    <w:basedOn w:val="berschrift1"/>
    <w:next w:val="Standard"/>
    <w:uiPriority w:val="39"/>
    <w:unhideWhenUsed/>
    <w:rsid w:val="00BF6FA2"/>
    <w:pPr>
      <w:spacing w:line="276" w:lineRule="auto"/>
      <w:outlineLvl w:val="9"/>
    </w:pPr>
    <w:rPr>
      <w:color w:val="C34C15" w:themeColor="accent1" w:themeShade="BF"/>
      <w:sz w:val="28"/>
      <w:lang w:val="de-DE"/>
    </w:rPr>
  </w:style>
  <w:style w:type="paragraph" w:styleId="IntensivesZitat">
    <w:name w:val="Intense Quote"/>
    <w:basedOn w:val="Standard"/>
    <w:next w:val="Standard"/>
    <w:link w:val="IntensivesZitatZchn"/>
    <w:uiPriority w:val="30"/>
    <w:rsid w:val="008E10D2"/>
    <w:pPr>
      <w:pBdr>
        <w:top w:val="single" w:sz="4" w:space="10" w:color="E97139" w:themeColor="accent1"/>
        <w:bottom w:val="single" w:sz="4" w:space="10" w:color="E97139" w:themeColor="accent1"/>
      </w:pBdr>
      <w:spacing w:before="360" w:after="360"/>
      <w:ind w:left="864" w:right="864"/>
      <w:jc w:val="center"/>
    </w:pPr>
    <w:rPr>
      <w:i/>
      <w:iCs/>
      <w:color w:val="E97139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8E10D2"/>
    <w:rPr>
      <w:rFonts w:ascii="Zilla Slab Light" w:hAnsi="Zilla Slab Light"/>
      <w:i/>
      <w:iCs/>
      <w:color w:val="E97139" w:themeColor="accent1"/>
      <w:sz w:val="19"/>
    </w:rPr>
  </w:style>
  <w:style w:type="paragraph" w:styleId="Abbildungsverzeichnis">
    <w:name w:val="table of figures"/>
    <w:basedOn w:val="Standard"/>
    <w:next w:val="Standard"/>
    <w:uiPriority w:val="99"/>
    <w:unhideWhenUsed/>
    <w:rsid w:val="00011294"/>
    <w:rPr>
      <w:rFonts w:ascii="Barlow Light" w:hAnsi="Barlow Light"/>
      <w:sz w:val="18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DB7EE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DB7EED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DB7EED"/>
    <w:rPr>
      <w:rFonts w:ascii="Zilla Slab Light" w:hAnsi="Zilla Slab Light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B7EE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DB7EED"/>
    <w:rPr>
      <w:rFonts w:ascii="Zilla Slab Light" w:hAnsi="Zilla Slab Light"/>
      <w:b/>
      <w:bCs/>
      <w:sz w:val="20"/>
      <w:szCs w:val="20"/>
    </w:rPr>
  </w:style>
  <w:style w:type="paragraph" w:styleId="Zitat">
    <w:name w:val="Quote"/>
    <w:aliases w:val="Zitat 2"/>
    <w:basedOn w:val="Standard"/>
    <w:next w:val="Standard"/>
    <w:link w:val="ZitatZchn"/>
    <w:uiPriority w:val="29"/>
    <w:qFormat/>
    <w:rsid w:val="00710207"/>
    <w:pPr>
      <w:spacing w:before="60"/>
    </w:pPr>
    <w:rPr>
      <w:rFonts w:ascii="Barlow" w:hAnsi="Barlow"/>
      <w:i/>
      <w:iCs/>
      <w:sz w:val="28"/>
    </w:rPr>
  </w:style>
  <w:style w:type="character" w:customStyle="1" w:styleId="ZitatZchn">
    <w:name w:val="Zitat Zchn"/>
    <w:aliases w:val="Zitat 2 Zchn"/>
    <w:basedOn w:val="Absatz-Standardschriftart"/>
    <w:link w:val="Zitat"/>
    <w:uiPriority w:val="29"/>
    <w:rsid w:val="00710207"/>
    <w:rPr>
      <w:rFonts w:ascii="Barlow" w:hAnsi="Barlow"/>
      <w:i/>
      <w:iCs/>
      <w:sz w:val="28"/>
    </w:rPr>
  </w:style>
  <w:style w:type="paragraph" w:customStyle="1" w:styleId="H4Infoboxdunkel">
    <w:name w:val="H4 Infobox dunkel"/>
    <w:basedOn w:val="berschrift5"/>
    <w:link w:val="H4InfoboxdunkelZchn"/>
    <w:rsid w:val="00120011"/>
    <w:pPr>
      <w:outlineLvl w:val="9"/>
    </w:pPr>
    <w:rPr>
      <w:color w:val="FFFFFF" w:themeColor="background1"/>
    </w:rPr>
  </w:style>
  <w:style w:type="paragraph" w:customStyle="1" w:styleId="TextfeldH4orange">
    <w:name w:val="Textfeld H4 orange"/>
    <w:basedOn w:val="berschrift5"/>
    <w:link w:val="TextfeldH4orangeZchn"/>
    <w:rsid w:val="007A3112"/>
  </w:style>
  <w:style w:type="character" w:customStyle="1" w:styleId="H4InfoboxdunkelZchn">
    <w:name w:val="H4 Infobox dunkel Zchn"/>
    <w:basedOn w:val="berschrift5Zchn"/>
    <w:link w:val="H4Infoboxdunkel"/>
    <w:rsid w:val="00120011"/>
    <w:rPr>
      <w:rFonts w:asciiTheme="majorHAnsi" w:eastAsiaTheme="majorEastAsia" w:hAnsiTheme="majorHAnsi" w:cstheme="majorBidi"/>
      <w:b/>
      <w:color w:val="FFFFFF" w:themeColor="background1"/>
      <w:sz w:val="18"/>
    </w:rPr>
  </w:style>
  <w:style w:type="paragraph" w:customStyle="1" w:styleId="Infoboxberschrift">
    <w:name w:val="Infobox Überschrift"/>
    <w:basedOn w:val="berschrift5"/>
    <w:link w:val="InfoboxberschriftZchn"/>
    <w:qFormat/>
    <w:rsid w:val="00646886"/>
    <w:pPr>
      <w:keepNext w:val="0"/>
      <w:jc w:val="center"/>
      <w:outlineLvl w:val="9"/>
    </w:pPr>
    <w:rPr>
      <w:rFonts w:asciiTheme="minorHAnsi" w:hAnsiTheme="minorHAnsi"/>
    </w:rPr>
  </w:style>
  <w:style w:type="character" w:customStyle="1" w:styleId="TextfeldH4orangeZchn">
    <w:name w:val="Textfeld H4 orange Zchn"/>
    <w:basedOn w:val="berschrift5Zchn"/>
    <w:link w:val="TextfeldH4orange"/>
    <w:rsid w:val="007A3112"/>
    <w:rPr>
      <w:rFonts w:asciiTheme="majorHAnsi" w:eastAsiaTheme="majorEastAsia" w:hAnsiTheme="majorHAnsi" w:cstheme="majorBidi"/>
      <w:b/>
      <w:color w:val="E97139" w:themeColor="accent1"/>
      <w:sz w:val="18"/>
    </w:rPr>
  </w:style>
  <w:style w:type="character" w:styleId="Fett">
    <w:name w:val="Strong"/>
    <w:aliases w:val="Sans2"/>
    <w:basedOn w:val="Absatz-Standardschriftart"/>
    <w:uiPriority w:val="22"/>
    <w:rsid w:val="00064313"/>
    <w:rPr>
      <w:rFonts w:ascii="Barlow Light" w:hAnsi="Barlow Light"/>
      <w:b w:val="0"/>
      <w:bCs/>
      <w:sz w:val="20"/>
    </w:rPr>
  </w:style>
  <w:style w:type="character" w:customStyle="1" w:styleId="InfoboxberschriftZchn">
    <w:name w:val="Infobox Überschrift Zchn"/>
    <w:basedOn w:val="berschrift5Zchn"/>
    <w:link w:val="Infoboxberschrift"/>
    <w:rsid w:val="00646886"/>
    <w:rPr>
      <w:rFonts w:ascii="Barlow" w:eastAsiaTheme="majorEastAsia" w:hAnsi="Barlow" w:cstheme="majorBidi"/>
      <w:b/>
      <w:color w:val="E97139" w:themeColor="accent1"/>
      <w:sz w:val="20"/>
    </w:rPr>
  </w:style>
  <w:style w:type="character" w:styleId="IntensiverVerweis">
    <w:name w:val="Intense Reference"/>
    <w:basedOn w:val="Absatz-Standardschriftart"/>
    <w:uiPriority w:val="32"/>
    <w:rsid w:val="003C0DDD"/>
    <w:rPr>
      <w:b/>
      <w:bCs/>
      <w:smallCaps/>
      <w:color w:val="E97139" w:themeColor="accent1"/>
      <w:spacing w:val="5"/>
    </w:rPr>
  </w:style>
  <w:style w:type="paragraph" w:customStyle="1" w:styleId="H3Infobox">
    <w:name w:val="H3 Infobox"/>
    <w:basedOn w:val="berschrift4"/>
    <w:link w:val="H3InfoboxZchn"/>
    <w:rsid w:val="00766F82"/>
    <w:pPr>
      <w:jc w:val="center"/>
      <w:outlineLvl w:val="9"/>
    </w:pPr>
  </w:style>
  <w:style w:type="character" w:styleId="SchwacherVerweis">
    <w:name w:val="Subtle Reference"/>
    <w:basedOn w:val="Absatz-Standardschriftart"/>
    <w:uiPriority w:val="31"/>
    <w:rsid w:val="003C0DDD"/>
    <w:rPr>
      <w:smallCaps/>
      <w:color w:val="F0A27E" w:themeColor="text1" w:themeTint="A5"/>
    </w:rPr>
  </w:style>
  <w:style w:type="paragraph" w:customStyle="1" w:styleId="H2Infobox">
    <w:name w:val="H2 Infobox"/>
    <w:basedOn w:val="berschrift3"/>
    <w:link w:val="H2InfoboxZchn"/>
    <w:rsid w:val="00766F82"/>
    <w:pPr>
      <w:outlineLvl w:val="9"/>
    </w:pPr>
  </w:style>
  <w:style w:type="character" w:customStyle="1" w:styleId="H3InfoboxZchn">
    <w:name w:val="H3 Infobox Zchn"/>
    <w:basedOn w:val="berschrift4Zchn"/>
    <w:link w:val="H3Infobox"/>
    <w:rsid w:val="00766F82"/>
    <w:rPr>
      <w:rFonts w:asciiTheme="majorHAnsi" w:eastAsiaTheme="majorEastAsia" w:hAnsiTheme="majorHAnsi" w:cstheme="majorBidi"/>
      <w:b/>
      <w:bCs/>
      <w:iCs/>
      <w:color w:val="E97139" w:themeColor="accent1"/>
    </w:rPr>
  </w:style>
  <w:style w:type="character" w:customStyle="1" w:styleId="H2InfoboxZchn">
    <w:name w:val="H2 Infobox Zchn"/>
    <w:basedOn w:val="berschrift3Zchn"/>
    <w:link w:val="H2Infobox"/>
    <w:rsid w:val="00766F82"/>
    <w:rPr>
      <w:rFonts w:asciiTheme="majorHAnsi" w:eastAsiaTheme="majorEastAsia" w:hAnsiTheme="majorHAnsi" w:cstheme="majorBidi"/>
      <w:b/>
      <w:bCs/>
      <w:color w:val="E97139" w:themeColor="accent1"/>
      <w:sz w:val="32"/>
    </w:rPr>
  </w:style>
  <w:style w:type="paragraph" w:customStyle="1" w:styleId="InfoboxText">
    <w:name w:val="Infobox Text"/>
    <w:basedOn w:val="berschrift7"/>
    <w:link w:val="InfoboxTextZchn"/>
    <w:qFormat/>
    <w:rsid w:val="00850DCC"/>
    <w:rPr>
      <w:color w:val="E97139" w:themeColor="accent1"/>
    </w:rPr>
  </w:style>
  <w:style w:type="character" w:customStyle="1" w:styleId="InfoboxTextZchn">
    <w:name w:val="Infobox Text Zchn"/>
    <w:basedOn w:val="berschrift7Zchn"/>
    <w:link w:val="InfoboxText"/>
    <w:rsid w:val="00850DCC"/>
    <w:rPr>
      <w:rFonts w:ascii="Barlow Light" w:eastAsiaTheme="majorEastAsia" w:hAnsi="Barlow Light" w:cstheme="majorBidi"/>
      <w:iCs/>
      <w:color w:val="E97139" w:themeColor="accent1"/>
      <w:sz w:val="18"/>
    </w:rPr>
  </w:style>
  <w:style w:type="paragraph" w:customStyle="1" w:styleId="NummerierteListe">
    <w:name w:val="Nummerierte Liste"/>
    <w:basedOn w:val="Listenabsatz"/>
    <w:link w:val="NummerierteListeZchn"/>
    <w:rsid w:val="00BC14AD"/>
    <w:pPr>
      <w:numPr>
        <w:numId w:val="1"/>
      </w:numPr>
    </w:pPr>
    <w:rPr>
      <w:szCs w:val="20"/>
    </w:rPr>
  </w:style>
  <w:style w:type="character" w:customStyle="1" w:styleId="ListenabsatzZchn">
    <w:name w:val="Listenabsatz Zchn"/>
    <w:basedOn w:val="Absatz-Standardschriftart"/>
    <w:link w:val="Listenabsatz"/>
    <w:uiPriority w:val="34"/>
    <w:rsid w:val="00223242"/>
    <w:rPr>
      <w:rFonts w:ascii="Barlow Light" w:hAnsi="Barlow Light"/>
      <w:sz w:val="20"/>
    </w:rPr>
  </w:style>
  <w:style w:type="character" w:customStyle="1" w:styleId="NummerierteListeZchn">
    <w:name w:val="Nummerierte Liste Zchn"/>
    <w:basedOn w:val="ListenabsatzZchn"/>
    <w:link w:val="NummerierteListe"/>
    <w:rsid w:val="00BC14AD"/>
    <w:rPr>
      <w:rFonts w:ascii="Barlow Light" w:hAnsi="Barlow Light"/>
      <w:sz w:val="20"/>
      <w:szCs w:val="20"/>
    </w:rPr>
  </w:style>
  <w:style w:type="paragraph" w:styleId="Verzeichnis7">
    <w:name w:val="toc 7"/>
    <w:basedOn w:val="Standard"/>
    <w:next w:val="Standard"/>
    <w:autoRedefine/>
    <w:uiPriority w:val="39"/>
    <w:unhideWhenUsed/>
    <w:rsid w:val="00B8354C"/>
    <w:pPr>
      <w:ind w:left="1260"/>
    </w:pPr>
    <w:rPr>
      <w:rFonts w:asciiTheme="minorHAnsi" w:hAnsiTheme="minorHAnsi"/>
      <w:sz w:val="20"/>
      <w:szCs w:val="20"/>
    </w:rPr>
  </w:style>
  <w:style w:type="paragraph" w:styleId="Verzeichnis8">
    <w:name w:val="toc 8"/>
    <w:basedOn w:val="Standard"/>
    <w:next w:val="Standard"/>
    <w:autoRedefine/>
    <w:uiPriority w:val="39"/>
    <w:unhideWhenUsed/>
    <w:rsid w:val="00B8354C"/>
    <w:pPr>
      <w:ind w:left="1470"/>
    </w:pPr>
    <w:rPr>
      <w:rFonts w:asciiTheme="minorHAnsi" w:hAnsiTheme="minorHAnsi"/>
      <w:sz w:val="20"/>
      <w:szCs w:val="20"/>
    </w:rPr>
  </w:style>
  <w:style w:type="paragraph" w:styleId="Verzeichnis9">
    <w:name w:val="toc 9"/>
    <w:basedOn w:val="Standard"/>
    <w:next w:val="Standard"/>
    <w:autoRedefine/>
    <w:uiPriority w:val="39"/>
    <w:unhideWhenUsed/>
    <w:rsid w:val="00B8354C"/>
    <w:pPr>
      <w:ind w:left="1680"/>
    </w:pPr>
    <w:rPr>
      <w:rFonts w:asciiTheme="minorHAnsi" w:hAnsiTheme="minorHAnsi"/>
      <w:sz w:val="20"/>
      <w:szCs w:val="20"/>
    </w:rPr>
  </w:style>
  <w:style w:type="paragraph" w:customStyle="1" w:styleId="TitelblattH-klein2">
    <w:name w:val="Titelblatt H-klein 2"/>
    <w:basedOn w:val="berschrift8"/>
    <w:next w:val="berschrift9"/>
    <w:link w:val="TitelblattH-klein2Zchn"/>
    <w:qFormat/>
    <w:rsid w:val="004B2A0C"/>
    <w:rPr>
      <w:rFonts w:ascii="Barlow Light" w:hAnsi="Barlow Light"/>
      <w:szCs w:val="50"/>
    </w:rPr>
  </w:style>
  <w:style w:type="character" w:customStyle="1" w:styleId="TitelblattH-klein2Zchn">
    <w:name w:val="Titelblatt H-klein 2 Zchn"/>
    <w:basedOn w:val="berschrift8Zchn"/>
    <w:link w:val="TitelblattH-klein2"/>
    <w:rsid w:val="004B2A0C"/>
    <w:rPr>
      <w:rFonts w:ascii="Barlow Light" w:eastAsiaTheme="majorEastAsia" w:hAnsi="Barlow Light" w:cstheme="majorBidi"/>
      <w:b/>
      <w:i/>
      <w:sz w:val="50"/>
      <w:szCs w:val="50"/>
    </w:rPr>
  </w:style>
  <w:style w:type="numbering" w:customStyle="1" w:styleId="SPORTUNION">
    <w:name w:val="SPORTUNION"/>
    <w:uiPriority w:val="99"/>
    <w:rsid w:val="002B2F99"/>
    <w:pPr>
      <w:numPr>
        <w:numId w:val="6"/>
      </w:numPr>
    </w:pPr>
  </w:style>
  <w:style w:type="paragraph" w:customStyle="1" w:styleId="SPORTUNION-Liste">
    <w:name w:val="SPORTUNION-Liste"/>
    <w:basedOn w:val="NummerierteListe"/>
    <w:link w:val="SPORTUNION-ListeZchn"/>
    <w:qFormat/>
    <w:rsid w:val="0064494F"/>
    <w:pPr>
      <w:numPr>
        <w:numId w:val="8"/>
      </w:numPr>
    </w:pPr>
  </w:style>
  <w:style w:type="character" w:customStyle="1" w:styleId="SPORTUNION-ListeZchn">
    <w:name w:val="SPORTUNION-Liste Zchn"/>
    <w:basedOn w:val="NummerierteListeZchn"/>
    <w:link w:val="SPORTUNION-Liste"/>
    <w:rsid w:val="00A257C9"/>
    <w:rPr>
      <w:rFonts w:ascii="Barlow Light" w:hAnsi="Barlow Light"/>
      <w:sz w:val="20"/>
      <w:szCs w:val="20"/>
    </w:rPr>
  </w:style>
  <w:style w:type="paragraph" w:styleId="Aufzhlungszeichen">
    <w:name w:val="List Bullet"/>
    <w:basedOn w:val="Standard"/>
    <w:uiPriority w:val="99"/>
    <w:semiHidden/>
    <w:unhideWhenUsed/>
    <w:rsid w:val="004563F5"/>
    <w:pPr>
      <w:numPr>
        <w:numId w:val="13"/>
      </w:numPr>
      <w:contextualSpacing/>
    </w:pPr>
  </w:style>
  <w:style w:type="character" w:styleId="IntensiveHervorhebung">
    <w:name w:val="Intense Emphasis"/>
    <w:basedOn w:val="Absatz-Standardschriftart"/>
    <w:uiPriority w:val="21"/>
    <w:rsid w:val="003C0DDD"/>
    <w:rPr>
      <w:i/>
      <w:iCs/>
      <w:color w:val="E97139" w:themeColor="accent1"/>
    </w:rPr>
  </w:style>
  <w:style w:type="character" w:styleId="SchwacheHervorhebung">
    <w:name w:val="Subtle Emphasis"/>
    <w:basedOn w:val="Absatz-Standardschriftart"/>
    <w:uiPriority w:val="19"/>
    <w:rsid w:val="003C0DDD"/>
    <w:rPr>
      <w:i/>
      <w:iCs/>
      <w:color w:val="EE946A" w:themeColor="text1" w:themeTint="BF"/>
    </w:rPr>
  </w:style>
  <w:style w:type="paragraph" w:customStyle="1" w:styleId="Tabelle">
    <w:name w:val="Tabelle"/>
    <w:basedOn w:val="Standard"/>
    <w:link w:val="TabelleZchn"/>
    <w:qFormat/>
    <w:rsid w:val="004827BD"/>
    <w:pPr>
      <w:spacing w:before="60" w:after="60"/>
    </w:pPr>
    <w:rPr>
      <w:rFonts w:ascii="Barlow Light" w:hAnsi="Barlow Light"/>
      <w:sz w:val="20"/>
      <w:szCs w:val="20"/>
    </w:rPr>
  </w:style>
  <w:style w:type="character" w:customStyle="1" w:styleId="TabelleZchn">
    <w:name w:val="Tabelle Zchn"/>
    <w:basedOn w:val="Absatz-Standardschriftart"/>
    <w:link w:val="Tabelle"/>
    <w:rsid w:val="004827BD"/>
    <w:rPr>
      <w:rFonts w:ascii="Barlow Light" w:hAnsi="Barlow Light"/>
      <w:sz w:val="20"/>
      <w:szCs w:val="20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2D3255"/>
    <w:rPr>
      <w:color w:val="605E5C"/>
      <w:shd w:val="clear" w:color="auto" w:fill="E1DFDD"/>
    </w:rPr>
  </w:style>
  <w:style w:type="character" w:styleId="Platzhaltertext">
    <w:name w:val="Placeholder Text"/>
    <w:basedOn w:val="Absatz-Standardschriftart"/>
    <w:uiPriority w:val="99"/>
    <w:semiHidden/>
    <w:rsid w:val="00ED5645"/>
    <w:rPr>
      <w:color w:val="808080"/>
    </w:rPr>
  </w:style>
  <w:style w:type="paragraph" w:styleId="StandardWeb">
    <w:name w:val="Normal (Web)"/>
    <w:basedOn w:val="Standard"/>
    <w:uiPriority w:val="99"/>
    <w:unhideWhenUsed/>
    <w:rsid w:val="00ED5645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de-AT"/>
    </w:rPr>
  </w:style>
  <w:style w:type="table" w:styleId="EinfacheTabelle1">
    <w:name w:val="Plain Table 1"/>
    <w:basedOn w:val="NormaleTabelle"/>
    <w:uiPriority w:val="41"/>
    <w:rsid w:val="001710E4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itternetztabelle2">
    <w:name w:val="Grid Table 2"/>
    <w:basedOn w:val="NormaleTabelle"/>
    <w:uiPriority w:val="47"/>
    <w:rsid w:val="009A0CAC"/>
    <w:pPr>
      <w:spacing w:after="0" w:line="240" w:lineRule="auto"/>
    </w:pPr>
    <w:tblPr>
      <w:tblStyleRowBandSize w:val="1"/>
      <w:tblStyleColBandSize w:val="1"/>
      <w:tblBorders>
        <w:top w:val="single" w:sz="2" w:space="0" w:color="F1A988" w:themeColor="text1" w:themeTint="99"/>
        <w:bottom w:val="single" w:sz="2" w:space="0" w:color="F1A988" w:themeColor="text1" w:themeTint="99"/>
        <w:insideH w:val="single" w:sz="2" w:space="0" w:color="F1A988" w:themeColor="text1" w:themeTint="99"/>
        <w:insideV w:val="single" w:sz="2" w:space="0" w:color="F1A988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1A988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1A988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7" w:themeFill="text1" w:themeFillTint="33"/>
      </w:tcPr>
    </w:tblStylePr>
    <w:tblStylePr w:type="band1Horz">
      <w:tblPr/>
      <w:tcPr>
        <w:shd w:val="clear" w:color="auto" w:fill="FAE2D7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654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3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sportunionooe.at" TargetMode="External"/><Relationship Id="rId1" Type="http://schemas.openxmlformats.org/officeDocument/2006/relationships/image" Target="media/image4.png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.karner\AppData\Roaming\Microsoft\Templates\WORD-Allgemein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8246F5A1FCE4003AA44EEDDF92F26E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0B7D936-E5B2-4AE0-93F8-0CD5CE4409F7}"/>
      </w:docPartPr>
      <w:docPartBody>
        <w:p w:rsidR="000D3350" w:rsidRDefault="005A1EF3" w:rsidP="005A1EF3">
          <w:pPr>
            <w:pStyle w:val="98246F5A1FCE4003AA44EEDDF92F26EB"/>
          </w:pPr>
          <w:r w:rsidRPr="00B068F5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42937D57F9844FC1A64B5FD37436E99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AD0BB0C-22A5-4E79-8971-C07381A9AADD}"/>
      </w:docPartPr>
      <w:docPartBody>
        <w:p w:rsidR="000D3350" w:rsidRDefault="005A1EF3" w:rsidP="005A1EF3">
          <w:pPr>
            <w:pStyle w:val="42937D57F9844FC1A64B5FD37436E995"/>
          </w:pPr>
          <w:r w:rsidRPr="00B068F5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373F28789B554A6EA8D4AE5BF70682A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DFAC048-FE1A-4E2A-8126-8E8EC2FA4CC5}"/>
      </w:docPartPr>
      <w:docPartBody>
        <w:p w:rsidR="000D3350" w:rsidRDefault="005A1EF3" w:rsidP="005A1EF3">
          <w:pPr>
            <w:pStyle w:val="373F28789B554A6EA8D4AE5BF70682A3"/>
          </w:pPr>
          <w:r w:rsidRPr="00B068F5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CB70748D26F24CE1B25E86FE4E93C7A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22545B2-9822-4108-AF94-054DF1B311F0}"/>
      </w:docPartPr>
      <w:docPartBody>
        <w:p w:rsidR="000D3350" w:rsidRDefault="005A1EF3" w:rsidP="005A1EF3">
          <w:pPr>
            <w:pStyle w:val="CB70748D26F24CE1B25E86FE4E93C7A1"/>
          </w:pPr>
          <w:r w:rsidRPr="00B068F5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E2FCA932FCD141E1BE72AFB47E5394C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71B245F-4DD1-4745-BC54-E09E2742EC3D}"/>
      </w:docPartPr>
      <w:docPartBody>
        <w:p w:rsidR="000D3350" w:rsidRDefault="005A1EF3" w:rsidP="005A1EF3">
          <w:pPr>
            <w:pStyle w:val="E2FCA932FCD141E1BE72AFB47E5394C8"/>
          </w:pPr>
          <w:r w:rsidRPr="00B068F5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EE98398E8EED44BFB1534307B3E4C89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7EAEEE1-D5E0-4A3E-96FF-35F945BC847F}"/>
      </w:docPartPr>
      <w:docPartBody>
        <w:p w:rsidR="000D3350" w:rsidRDefault="005A1EF3" w:rsidP="005A1EF3">
          <w:pPr>
            <w:pStyle w:val="EE98398E8EED44BFB1534307B3E4C894"/>
          </w:pPr>
          <w:r w:rsidRPr="00B068F5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56A9A90750E94CEFA7E5A27DF050F6B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B4E61BB-601A-4739-A30B-33D8B7C204CE}"/>
      </w:docPartPr>
      <w:docPartBody>
        <w:p w:rsidR="000D3350" w:rsidRDefault="005A1EF3" w:rsidP="005A1EF3">
          <w:pPr>
            <w:pStyle w:val="56A9A90750E94CEFA7E5A27DF050F6BA"/>
          </w:pPr>
          <w:r w:rsidRPr="00B068F5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695FA635FB874B0B9608C50A4605783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B8DE98F-4D18-402B-B122-9245B463A341}"/>
      </w:docPartPr>
      <w:docPartBody>
        <w:p w:rsidR="000D3350" w:rsidRDefault="005A1EF3" w:rsidP="005A1EF3">
          <w:pPr>
            <w:pStyle w:val="695FA635FB874B0B9608C50A4605783A"/>
          </w:pPr>
          <w:r w:rsidRPr="00B068F5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DCD5278A8C0C46429ECA582B780A611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DC30EBB-815B-41A4-88BC-6E26A55A8B42}"/>
      </w:docPartPr>
      <w:docPartBody>
        <w:p w:rsidR="000D3350" w:rsidRDefault="005A1EF3" w:rsidP="005A1EF3">
          <w:pPr>
            <w:pStyle w:val="DCD5278A8C0C46429ECA582B780A6117"/>
          </w:pPr>
          <w:r w:rsidRPr="00B068F5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1E07F010921040E18C241B3F25590F5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05725B4-E54A-49CF-AC81-E1ADEE4B2F56}"/>
      </w:docPartPr>
      <w:docPartBody>
        <w:p w:rsidR="000D3350" w:rsidRDefault="005A1EF3" w:rsidP="005A1EF3">
          <w:pPr>
            <w:pStyle w:val="1E07F010921040E18C241B3F25590F53"/>
          </w:pPr>
          <w:r w:rsidRPr="00B068F5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8DCA190E858D408A9766E79A940BF46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4417892-8767-4296-AD60-73C5BFCE7A23}"/>
      </w:docPartPr>
      <w:docPartBody>
        <w:p w:rsidR="000D3350" w:rsidRDefault="005A1EF3" w:rsidP="005A1EF3">
          <w:pPr>
            <w:pStyle w:val="8DCA190E858D408A9766E79A940BF462"/>
          </w:pPr>
          <w:r w:rsidRPr="00B068F5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F2050B304ED2455C86C2CE404A13BF5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1373411-8DD4-4943-BE42-6E46FE5E9649}"/>
      </w:docPartPr>
      <w:docPartBody>
        <w:p w:rsidR="000D3350" w:rsidRDefault="005A1EF3" w:rsidP="005A1EF3">
          <w:pPr>
            <w:pStyle w:val="F2050B304ED2455C86C2CE404A13BF59"/>
          </w:pPr>
          <w:r w:rsidRPr="00B068F5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0AC2758326F447A8A47C0ED825C9BA8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D88A915-FA76-4058-97EA-833F7FBC41CA}"/>
      </w:docPartPr>
      <w:docPartBody>
        <w:p w:rsidR="000D3350" w:rsidRDefault="005A1EF3" w:rsidP="005A1EF3">
          <w:pPr>
            <w:pStyle w:val="0AC2758326F447A8A47C0ED825C9BA86"/>
          </w:pPr>
          <w:r w:rsidRPr="00B068F5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FAC0CAD881E1429185D3C69ED1D4702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2D975E5-C772-498E-B558-EE956E8E8F67}"/>
      </w:docPartPr>
      <w:docPartBody>
        <w:p w:rsidR="000D3350" w:rsidRDefault="005A1EF3" w:rsidP="005A1EF3">
          <w:pPr>
            <w:pStyle w:val="FAC0CAD881E1429185D3C69ED1D4702C"/>
          </w:pPr>
          <w:r w:rsidRPr="00B068F5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6CA15A39B045470298E917011795599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09AF363-CD4B-4453-87FC-7D7BC2810D02}"/>
      </w:docPartPr>
      <w:docPartBody>
        <w:p w:rsidR="000D3350" w:rsidRDefault="005A1EF3" w:rsidP="005A1EF3">
          <w:pPr>
            <w:pStyle w:val="6CA15A39B045470298E917011795599D"/>
          </w:pPr>
          <w:r w:rsidRPr="00B068F5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99F18B32D7934FFA8DF286E328CF811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9DFEDAA-ACF1-40DF-9668-EF7B8DDB2F7D}"/>
      </w:docPartPr>
      <w:docPartBody>
        <w:p w:rsidR="000D3350" w:rsidRDefault="005A1EF3" w:rsidP="005A1EF3">
          <w:pPr>
            <w:pStyle w:val="99F18B32D7934FFA8DF286E328CF811A"/>
          </w:pPr>
          <w:r w:rsidRPr="00B068F5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E8694ED1548E435E83B4D3EDBE09699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9122CA6-4027-4CAF-8730-CCDEEAC95681}"/>
      </w:docPartPr>
      <w:docPartBody>
        <w:p w:rsidR="000D3350" w:rsidRDefault="005A1EF3" w:rsidP="005A1EF3">
          <w:pPr>
            <w:pStyle w:val="E8694ED1548E435E83B4D3EDBE09699B"/>
          </w:pPr>
          <w:r w:rsidRPr="00B068F5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6D7FC78D895A409B8047A32B653DBF1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F251AEB-7A3D-41E1-ACDD-F000F860FE2B}"/>
      </w:docPartPr>
      <w:docPartBody>
        <w:p w:rsidR="000D3350" w:rsidRDefault="005A1EF3" w:rsidP="005A1EF3">
          <w:pPr>
            <w:pStyle w:val="6D7FC78D895A409B8047A32B653DBF13"/>
          </w:pPr>
          <w:r w:rsidRPr="00B068F5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254672BADC4D48559F0A60A5EFB07D3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533F8F3-188B-43F3-AFDE-B73CBA7C2FDA}"/>
      </w:docPartPr>
      <w:docPartBody>
        <w:p w:rsidR="000D3350" w:rsidRDefault="005A1EF3" w:rsidP="005A1EF3">
          <w:pPr>
            <w:pStyle w:val="254672BADC4D48559F0A60A5EFB07D30"/>
          </w:pPr>
          <w:r w:rsidRPr="00B068F5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B749EA706CBB444C8F6708B3AF46E6F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EF0AAA1-E5D6-48DC-A90B-9732248938C8}"/>
      </w:docPartPr>
      <w:docPartBody>
        <w:p w:rsidR="000D3350" w:rsidRDefault="005A1EF3" w:rsidP="005A1EF3">
          <w:pPr>
            <w:pStyle w:val="B749EA706CBB444C8F6708B3AF46E6F4"/>
          </w:pPr>
          <w:r w:rsidRPr="00B068F5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2207E864B3A6433F94316C1A99F193C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8C2FDAB-229C-41EA-B82F-99C55A2DDD98}"/>
      </w:docPartPr>
      <w:docPartBody>
        <w:p w:rsidR="000D3350" w:rsidRDefault="005A1EF3" w:rsidP="005A1EF3">
          <w:pPr>
            <w:pStyle w:val="2207E864B3A6433F94316C1A99F193C0"/>
          </w:pPr>
          <w:r w:rsidRPr="00B068F5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D2FCDB0D0FBB4525A7D565E5523E4F4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18AB52F-60A6-4A80-A62C-53ECF369E062}"/>
      </w:docPartPr>
      <w:docPartBody>
        <w:p w:rsidR="000D3350" w:rsidRDefault="005A1EF3" w:rsidP="005A1EF3">
          <w:pPr>
            <w:pStyle w:val="D2FCDB0D0FBB4525A7D565E5523E4F4B"/>
          </w:pPr>
          <w:r w:rsidRPr="00B068F5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7CF77DB7E4404EB58CD02AE407188D5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90B2CA5-A40D-49B1-93AA-6B996CDBD63D}"/>
      </w:docPartPr>
      <w:docPartBody>
        <w:p w:rsidR="000D3350" w:rsidRDefault="005A1EF3" w:rsidP="005A1EF3">
          <w:pPr>
            <w:pStyle w:val="7CF77DB7E4404EB58CD02AE407188D5C"/>
          </w:pPr>
          <w:r w:rsidRPr="00B068F5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F2DC18E6995C40F19B221498538B8B1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C5FD122-FD5E-46E7-968A-941F9F798745}"/>
      </w:docPartPr>
      <w:docPartBody>
        <w:p w:rsidR="000D3350" w:rsidRDefault="005A1EF3" w:rsidP="005A1EF3">
          <w:pPr>
            <w:pStyle w:val="F2DC18E6995C40F19B221498538B8B1A"/>
          </w:pPr>
          <w:r w:rsidRPr="00B068F5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73411F135B514758BA8F4E7259AE13A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81F25B1-D788-41E6-9D84-19CCBFCD701F}"/>
      </w:docPartPr>
      <w:docPartBody>
        <w:p w:rsidR="000D3350" w:rsidRDefault="005A1EF3" w:rsidP="005A1EF3">
          <w:pPr>
            <w:pStyle w:val="73411F135B514758BA8F4E7259AE13A8"/>
          </w:pPr>
          <w:r w:rsidRPr="00B068F5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BCEA92214F834466A240C81601B8FB3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85B0F2B-D822-43D0-9D72-BFCE0C683136}"/>
      </w:docPartPr>
      <w:docPartBody>
        <w:p w:rsidR="000D3350" w:rsidRDefault="005A1EF3" w:rsidP="005A1EF3">
          <w:pPr>
            <w:pStyle w:val="BCEA92214F834466A240C81601B8FB37"/>
          </w:pPr>
          <w:r w:rsidRPr="00B068F5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788BCEB76341416985E28AD13F5D644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280F37C-41CD-4471-8BAA-F81A675FD74F}"/>
      </w:docPartPr>
      <w:docPartBody>
        <w:p w:rsidR="000D3350" w:rsidRDefault="005A1EF3" w:rsidP="005A1EF3">
          <w:pPr>
            <w:pStyle w:val="788BCEB76341416985E28AD13F5D6443"/>
          </w:pPr>
          <w:r w:rsidRPr="00B068F5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1A55FED1C9DF43AABF2662F0B3175E5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7972BF9-1FE2-467F-AA0B-220C57F56B7F}"/>
      </w:docPartPr>
      <w:docPartBody>
        <w:p w:rsidR="000D3350" w:rsidRDefault="005A1EF3" w:rsidP="005A1EF3">
          <w:pPr>
            <w:pStyle w:val="1A55FED1C9DF43AABF2662F0B3175E54"/>
          </w:pPr>
          <w:r w:rsidRPr="00B068F5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6EA318A2B5A749F78935F9863B54692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605E058-0670-4F39-BB81-65B4A29BFA90}"/>
      </w:docPartPr>
      <w:docPartBody>
        <w:p w:rsidR="000D3350" w:rsidRDefault="005A1EF3" w:rsidP="005A1EF3">
          <w:pPr>
            <w:pStyle w:val="6EA318A2B5A749F78935F9863B546923"/>
          </w:pPr>
          <w:r w:rsidRPr="00B068F5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8DD0788812A64636B21EFED267AC302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7A593CB-6ACE-4A60-825E-3CEC29B6D44F}"/>
      </w:docPartPr>
      <w:docPartBody>
        <w:p w:rsidR="000D3350" w:rsidRDefault="005A1EF3" w:rsidP="005A1EF3">
          <w:pPr>
            <w:pStyle w:val="8DD0788812A64636B21EFED267AC302B"/>
          </w:pPr>
          <w:r w:rsidRPr="00B068F5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5CF336B5DACB45669392036A8C8BE95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9565820-7373-439B-B701-03091B6129CC}"/>
      </w:docPartPr>
      <w:docPartBody>
        <w:p w:rsidR="000D3350" w:rsidRDefault="005A1EF3" w:rsidP="005A1EF3">
          <w:pPr>
            <w:pStyle w:val="5CF336B5DACB45669392036A8C8BE956"/>
          </w:pPr>
          <w:r w:rsidRPr="00B068F5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ACD844B771DE410389613D7E8148140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86F4CF1-3803-436B-A9F2-BBB39FBAFA9A}"/>
      </w:docPartPr>
      <w:docPartBody>
        <w:p w:rsidR="007576C8" w:rsidRDefault="000D3350" w:rsidP="000D3350">
          <w:pPr>
            <w:pStyle w:val="ACD844B771DE410389613D7E8148140E"/>
          </w:pPr>
          <w:r w:rsidRPr="00B068F5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8CF9DC0DA4D942D9BB78B8412B55CE6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F57F034-016D-4993-A0C3-74AB47DC2917}"/>
      </w:docPartPr>
      <w:docPartBody>
        <w:p w:rsidR="007576C8" w:rsidRDefault="000D3350" w:rsidP="000D3350">
          <w:pPr>
            <w:pStyle w:val="8CF9DC0DA4D942D9BB78B8412B55CE6A"/>
          </w:pPr>
          <w:r w:rsidRPr="00B068F5">
            <w:rPr>
              <w:rStyle w:val="Platzhaltertext"/>
            </w:rPr>
            <w:t>Klicken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rlow">
    <w:panose1 w:val="00000500000000000000"/>
    <w:charset w:val="00"/>
    <w:family w:val="auto"/>
    <w:pitch w:val="variable"/>
    <w:sig w:usb0="20000007" w:usb1="00000000" w:usb2="00000000" w:usb3="00000000" w:csb0="00000193" w:csb1="00000000"/>
  </w:font>
  <w:font w:name="Zilla Slab Light">
    <w:panose1 w:val="00000000000000000000"/>
    <w:charset w:val="00"/>
    <w:family w:val="auto"/>
    <w:pitch w:val="variable"/>
    <w:sig w:usb0="A00000FF" w:usb1="5001E47B" w:usb2="00000000" w:usb3="00000000" w:csb0="0000009B" w:csb1="00000000"/>
  </w:font>
  <w:font w:name="Barlow Light">
    <w:panose1 w:val="00000400000000000000"/>
    <w:charset w:val="00"/>
    <w:family w:val="auto"/>
    <w:pitch w:val="variable"/>
    <w:sig w:usb0="20000007" w:usb1="00000000" w:usb2="00000000" w:usb3="00000000" w:csb0="000001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Barlow Bold">
    <w:altName w:val="Times New Roman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Zilla Slab">
    <w:panose1 w:val="00000000000000000000"/>
    <w:charset w:val="00"/>
    <w:family w:val="auto"/>
    <w:pitch w:val="variable"/>
    <w:sig w:usb0="A00000FF" w:usb1="5001E47B" w:usb2="00000000" w:usb3="00000000" w:csb0="0000009B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1EF3"/>
    <w:rsid w:val="000A7C2E"/>
    <w:rsid w:val="000D3350"/>
    <w:rsid w:val="005A1EF3"/>
    <w:rsid w:val="006335B3"/>
    <w:rsid w:val="00757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AT" w:eastAsia="de-A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0D3350"/>
    <w:rPr>
      <w:color w:val="808080"/>
    </w:rPr>
  </w:style>
  <w:style w:type="paragraph" w:customStyle="1" w:styleId="98246F5A1FCE4003AA44EEDDF92F26EB">
    <w:name w:val="98246F5A1FCE4003AA44EEDDF92F26EB"/>
    <w:rsid w:val="005A1EF3"/>
  </w:style>
  <w:style w:type="paragraph" w:customStyle="1" w:styleId="42937D57F9844FC1A64B5FD37436E995">
    <w:name w:val="42937D57F9844FC1A64B5FD37436E995"/>
    <w:rsid w:val="005A1EF3"/>
  </w:style>
  <w:style w:type="paragraph" w:customStyle="1" w:styleId="09A01A66AA69446E98DD1C2BB24465C1">
    <w:name w:val="09A01A66AA69446E98DD1C2BB24465C1"/>
    <w:rsid w:val="005A1EF3"/>
  </w:style>
  <w:style w:type="paragraph" w:customStyle="1" w:styleId="D50F1D47AEBB4C69B41D8CE379A17D83">
    <w:name w:val="D50F1D47AEBB4C69B41D8CE379A17D83"/>
    <w:rsid w:val="005A1EF3"/>
  </w:style>
  <w:style w:type="paragraph" w:customStyle="1" w:styleId="373F28789B554A6EA8D4AE5BF70682A3">
    <w:name w:val="373F28789B554A6EA8D4AE5BF70682A3"/>
    <w:rsid w:val="005A1EF3"/>
  </w:style>
  <w:style w:type="paragraph" w:customStyle="1" w:styleId="E31A36A254264A48970E6AB96A55AE1A">
    <w:name w:val="E31A36A254264A48970E6AB96A55AE1A"/>
    <w:rsid w:val="005A1EF3"/>
  </w:style>
  <w:style w:type="paragraph" w:customStyle="1" w:styleId="6FF2D0640A8C4322BC2A6D5CD9CE8C9A">
    <w:name w:val="6FF2D0640A8C4322BC2A6D5CD9CE8C9A"/>
    <w:rsid w:val="005A1EF3"/>
  </w:style>
  <w:style w:type="paragraph" w:customStyle="1" w:styleId="E29922A6BC8A41639D36855F917688CE">
    <w:name w:val="E29922A6BC8A41639D36855F917688CE"/>
    <w:rsid w:val="005A1EF3"/>
  </w:style>
  <w:style w:type="paragraph" w:customStyle="1" w:styleId="CB70748D26F24CE1B25E86FE4E93C7A1">
    <w:name w:val="CB70748D26F24CE1B25E86FE4E93C7A1"/>
    <w:rsid w:val="005A1EF3"/>
  </w:style>
  <w:style w:type="paragraph" w:customStyle="1" w:styleId="E2FCA932FCD141E1BE72AFB47E5394C8">
    <w:name w:val="E2FCA932FCD141E1BE72AFB47E5394C8"/>
    <w:rsid w:val="005A1EF3"/>
  </w:style>
  <w:style w:type="paragraph" w:customStyle="1" w:styleId="EE98398E8EED44BFB1534307B3E4C894">
    <w:name w:val="EE98398E8EED44BFB1534307B3E4C894"/>
    <w:rsid w:val="005A1EF3"/>
  </w:style>
  <w:style w:type="paragraph" w:customStyle="1" w:styleId="56A9A90750E94CEFA7E5A27DF050F6BA">
    <w:name w:val="56A9A90750E94CEFA7E5A27DF050F6BA"/>
    <w:rsid w:val="005A1EF3"/>
  </w:style>
  <w:style w:type="paragraph" w:customStyle="1" w:styleId="695FA635FB874B0B9608C50A4605783A">
    <w:name w:val="695FA635FB874B0B9608C50A4605783A"/>
    <w:rsid w:val="005A1EF3"/>
  </w:style>
  <w:style w:type="paragraph" w:customStyle="1" w:styleId="DCD5278A8C0C46429ECA582B780A6117">
    <w:name w:val="DCD5278A8C0C46429ECA582B780A6117"/>
    <w:rsid w:val="005A1EF3"/>
  </w:style>
  <w:style w:type="paragraph" w:customStyle="1" w:styleId="1E07F010921040E18C241B3F25590F53">
    <w:name w:val="1E07F010921040E18C241B3F25590F53"/>
    <w:rsid w:val="005A1EF3"/>
  </w:style>
  <w:style w:type="paragraph" w:customStyle="1" w:styleId="8DCA190E858D408A9766E79A940BF462">
    <w:name w:val="8DCA190E858D408A9766E79A940BF462"/>
    <w:rsid w:val="005A1EF3"/>
  </w:style>
  <w:style w:type="paragraph" w:customStyle="1" w:styleId="F2050B304ED2455C86C2CE404A13BF59">
    <w:name w:val="F2050B304ED2455C86C2CE404A13BF59"/>
    <w:rsid w:val="005A1EF3"/>
  </w:style>
  <w:style w:type="paragraph" w:customStyle="1" w:styleId="80E7C9CF9D71405CB76AF986D442A0B8">
    <w:name w:val="80E7C9CF9D71405CB76AF986D442A0B8"/>
    <w:rsid w:val="005A1EF3"/>
  </w:style>
  <w:style w:type="paragraph" w:customStyle="1" w:styleId="0AC2758326F447A8A47C0ED825C9BA86">
    <w:name w:val="0AC2758326F447A8A47C0ED825C9BA86"/>
    <w:rsid w:val="005A1EF3"/>
  </w:style>
  <w:style w:type="paragraph" w:customStyle="1" w:styleId="FAC0CAD881E1429185D3C69ED1D4702C">
    <w:name w:val="FAC0CAD881E1429185D3C69ED1D4702C"/>
    <w:rsid w:val="005A1EF3"/>
  </w:style>
  <w:style w:type="paragraph" w:customStyle="1" w:styleId="85A876B110244A1A943B852810BAB66E">
    <w:name w:val="85A876B110244A1A943B852810BAB66E"/>
    <w:rsid w:val="005A1EF3"/>
  </w:style>
  <w:style w:type="paragraph" w:customStyle="1" w:styleId="6CA15A39B045470298E917011795599D">
    <w:name w:val="6CA15A39B045470298E917011795599D"/>
    <w:rsid w:val="005A1EF3"/>
  </w:style>
  <w:style w:type="paragraph" w:customStyle="1" w:styleId="99F18B32D7934FFA8DF286E328CF811A">
    <w:name w:val="99F18B32D7934FFA8DF286E328CF811A"/>
    <w:rsid w:val="005A1EF3"/>
  </w:style>
  <w:style w:type="paragraph" w:customStyle="1" w:styleId="E8694ED1548E435E83B4D3EDBE09699B">
    <w:name w:val="E8694ED1548E435E83B4D3EDBE09699B"/>
    <w:rsid w:val="005A1EF3"/>
  </w:style>
  <w:style w:type="paragraph" w:customStyle="1" w:styleId="6D7FC78D895A409B8047A32B653DBF13">
    <w:name w:val="6D7FC78D895A409B8047A32B653DBF13"/>
    <w:rsid w:val="005A1EF3"/>
  </w:style>
  <w:style w:type="paragraph" w:customStyle="1" w:styleId="254672BADC4D48559F0A60A5EFB07D30">
    <w:name w:val="254672BADC4D48559F0A60A5EFB07D30"/>
    <w:rsid w:val="005A1EF3"/>
  </w:style>
  <w:style w:type="paragraph" w:customStyle="1" w:styleId="B749EA706CBB444C8F6708B3AF46E6F4">
    <w:name w:val="B749EA706CBB444C8F6708B3AF46E6F4"/>
    <w:rsid w:val="005A1EF3"/>
  </w:style>
  <w:style w:type="paragraph" w:customStyle="1" w:styleId="2207E864B3A6433F94316C1A99F193C0">
    <w:name w:val="2207E864B3A6433F94316C1A99F193C0"/>
    <w:rsid w:val="005A1EF3"/>
  </w:style>
  <w:style w:type="paragraph" w:customStyle="1" w:styleId="D2FCDB0D0FBB4525A7D565E5523E4F4B">
    <w:name w:val="D2FCDB0D0FBB4525A7D565E5523E4F4B"/>
    <w:rsid w:val="005A1EF3"/>
  </w:style>
  <w:style w:type="paragraph" w:customStyle="1" w:styleId="7CF77DB7E4404EB58CD02AE407188D5C">
    <w:name w:val="7CF77DB7E4404EB58CD02AE407188D5C"/>
    <w:rsid w:val="005A1EF3"/>
  </w:style>
  <w:style w:type="paragraph" w:customStyle="1" w:styleId="F2DC18E6995C40F19B221498538B8B1A">
    <w:name w:val="F2DC18E6995C40F19B221498538B8B1A"/>
    <w:rsid w:val="005A1EF3"/>
  </w:style>
  <w:style w:type="paragraph" w:customStyle="1" w:styleId="73411F135B514758BA8F4E7259AE13A8">
    <w:name w:val="73411F135B514758BA8F4E7259AE13A8"/>
    <w:rsid w:val="005A1EF3"/>
  </w:style>
  <w:style w:type="paragraph" w:customStyle="1" w:styleId="BCEA92214F834466A240C81601B8FB37">
    <w:name w:val="BCEA92214F834466A240C81601B8FB37"/>
    <w:rsid w:val="005A1EF3"/>
  </w:style>
  <w:style w:type="paragraph" w:customStyle="1" w:styleId="243607D2B7104A9D8ECC62DDB8FCF57B">
    <w:name w:val="243607D2B7104A9D8ECC62DDB8FCF57B"/>
    <w:rsid w:val="005A1EF3"/>
  </w:style>
  <w:style w:type="paragraph" w:customStyle="1" w:styleId="E6BD4EBA34C34C058964EB39A1818DD2">
    <w:name w:val="E6BD4EBA34C34C058964EB39A1818DD2"/>
    <w:rsid w:val="005A1EF3"/>
  </w:style>
  <w:style w:type="paragraph" w:customStyle="1" w:styleId="D91E44568A35449787DF88821895266A">
    <w:name w:val="D91E44568A35449787DF88821895266A"/>
    <w:rsid w:val="005A1EF3"/>
  </w:style>
  <w:style w:type="paragraph" w:customStyle="1" w:styleId="BE73A3F7E3E0412FA3E99E322E578A8C">
    <w:name w:val="BE73A3F7E3E0412FA3E99E322E578A8C"/>
    <w:rsid w:val="005A1EF3"/>
  </w:style>
  <w:style w:type="paragraph" w:customStyle="1" w:styleId="47C1CAE182DB46489C1BAA149800DDB2">
    <w:name w:val="47C1CAE182DB46489C1BAA149800DDB2"/>
    <w:rsid w:val="005A1EF3"/>
  </w:style>
  <w:style w:type="paragraph" w:customStyle="1" w:styleId="788BCEB76341416985E28AD13F5D6443">
    <w:name w:val="788BCEB76341416985E28AD13F5D6443"/>
    <w:rsid w:val="005A1EF3"/>
  </w:style>
  <w:style w:type="paragraph" w:customStyle="1" w:styleId="1A55FED1C9DF43AABF2662F0B3175E54">
    <w:name w:val="1A55FED1C9DF43AABF2662F0B3175E54"/>
    <w:rsid w:val="005A1EF3"/>
  </w:style>
  <w:style w:type="paragraph" w:customStyle="1" w:styleId="6EA318A2B5A749F78935F9863B546923">
    <w:name w:val="6EA318A2B5A749F78935F9863B546923"/>
    <w:rsid w:val="005A1EF3"/>
  </w:style>
  <w:style w:type="paragraph" w:customStyle="1" w:styleId="8DD0788812A64636B21EFED267AC302B">
    <w:name w:val="8DD0788812A64636B21EFED267AC302B"/>
    <w:rsid w:val="005A1EF3"/>
  </w:style>
  <w:style w:type="paragraph" w:customStyle="1" w:styleId="A0AFB6D0DB4144B09E9F485582B0415C">
    <w:name w:val="A0AFB6D0DB4144B09E9F485582B0415C"/>
    <w:rsid w:val="005A1EF3"/>
  </w:style>
  <w:style w:type="paragraph" w:customStyle="1" w:styleId="5CF336B5DACB45669392036A8C8BE956">
    <w:name w:val="5CF336B5DACB45669392036A8C8BE956"/>
    <w:rsid w:val="005A1EF3"/>
  </w:style>
  <w:style w:type="paragraph" w:customStyle="1" w:styleId="4797EF57A8BA45F0BA0489EA8DB6530B">
    <w:name w:val="4797EF57A8BA45F0BA0489EA8DB6530B"/>
    <w:rsid w:val="005A1EF3"/>
  </w:style>
  <w:style w:type="paragraph" w:customStyle="1" w:styleId="ACD844B771DE410389613D7E8148140E">
    <w:name w:val="ACD844B771DE410389613D7E8148140E"/>
    <w:rsid w:val="000D3350"/>
  </w:style>
  <w:style w:type="paragraph" w:customStyle="1" w:styleId="8CF9DC0DA4D942D9BB78B8412B55CE6A">
    <w:name w:val="8CF9DC0DA4D942D9BB78B8412B55CE6A"/>
    <w:rsid w:val="000D335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Larissa-Design">
  <a:themeElements>
    <a:clrScheme name="Sportunion">
      <a:dk1>
        <a:srgbClr val="E97139"/>
      </a:dk1>
      <a:lt1>
        <a:srgbClr val="FFFFFF"/>
      </a:lt1>
      <a:dk2>
        <a:srgbClr val="F2F2F2"/>
      </a:dk2>
      <a:lt2>
        <a:srgbClr val="FFFFFF"/>
      </a:lt2>
      <a:accent1>
        <a:srgbClr val="E97139"/>
      </a:accent1>
      <a:accent2>
        <a:srgbClr val="E33539"/>
      </a:accent2>
      <a:accent3>
        <a:srgbClr val="BF3655"/>
      </a:accent3>
      <a:accent4>
        <a:srgbClr val="1E8C86"/>
      </a:accent4>
      <a:accent5>
        <a:srgbClr val="036B8F"/>
      </a:accent5>
      <a:accent6>
        <a:srgbClr val="8DA114"/>
      </a:accent6>
      <a:hlink>
        <a:srgbClr val="E97139"/>
      </a:hlink>
      <a:folHlink>
        <a:srgbClr val="E97139"/>
      </a:folHlink>
    </a:clrScheme>
    <a:fontScheme name="Sportunion">
      <a:majorFont>
        <a:latin typeface="Barlow Bold"/>
        <a:ea typeface=""/>
        <a:cs typeface=""/>
      </a:majorFont>
      <a:minorFont>
        <a:latin typeface="Barlow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C1DEEAC-3D24-4F4D-A084-5FD2A6EA54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WORD-Allgemein.dotx</Template>
  <TotalTime>0</TotalTime>
  <Pages>2</Pages>
  <Words>290</Words>
  <Characters>1828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Sandra Speigner</dc:creator>
  <cp:lastModifiedBy>Theresa Eidenhammer</cp:lastModifiedBy>
  <cp:revision>4</cp:revision>
  <cp:lastPrinted>2019-02-06T12:26:00Z</cp:lastPrinted>
  <dcterms:created xsi:type="dcterms:W3CDTF">2023-07-25T09:37:00Z</dcterms:created>
  <dcterms:modified xsi:type="dcterms:W3CDTF">2025-11-26T09:59:00Z</dcterms:modified>
</cp:coreProperties>
</file>