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776E3" w:rsidP="00A65BD9" w:rsidRDefault="00F776E3" w14:paraId="4E86FDDE" w14:textId="77777777">
      <w:pPr>
        <w:pStyle w:val="berschrift8"/>
        <w:rPr>
          <w:sz w:val="26"/>
          <w:szCs w:val="26"/>
        </w:rPr>
      </w:pPr>
    </w:p>
    <w:p w:rsidRPr="00AC6AD1" w:rsidR="00A65BD9" w:rsidP="00A65BD9" w:rsidRDefault="00A65BD9" w14:paraId="2BC61F77" w14:textId="77777777">
      <w:pPr>
        <w:pStyle w:val="berschrift8"/>
        <w:rPr>
          <w:sz w:val="26"/>
          <w:szCs w:val="26"/>
        </w:rPr>
      </w:pPr>
      <w:r w:rsidRPr="00AC6AD1">
        <w:rPr>
          <w:sz w:val="26"/>
          <w:szCs w:val="26"/>
        </w:rPr>
        <w:t xml:space="preserve">Antrag zur Verleihung des </w:t>
      </w:r>
    </w:p>
    <w:p w:rsidR="00A65BD9" w:rsidP="00A65BD9" w:rsidRDefault="00A65BD9" w14:paraId="6AB1EEB2" w14:textId="77777777">
      <w:pPr>
        <w:pStyle w:val="berschrift9"/>
        <w:rPr>
          <w:sz w:val="40"/>
          <w:szCs w:val="40"/>
        </w:rPr>
      </w:pPr>
      <w:r>
        <w:rPr>
          <w:sz w:val="40"/>
          <w:szCs w:val="40"/>
        </w:rPr>
        <w:t>SPORTUNION Verdienst</w:t>
      </w:r>
      <w:r w:rsidRPr="00AC6AD1">
        <w:rPr>
          <w:sz w:val="40"/>
          <w:szCs w:val="40"/>
        </w:rPr>
        <w:t>zeichens</w:t>
      </w:r>
      <w:r>
        <w:rPr>
          <w:sz w:val="40"/>
          <w:szCs w:val="40"/>
        </w:rPr>
        <w:t xml:space="preserve"> </w:t>
      </w:r>
    </w:p>
    <w:p w:rsidR="00F776E3" w:rsidP="00F776E3" w:rsidRDefault="00F776E3" w14:paraId="471F1408" w14:textId="77777777"/>
    <w:p w:rsidRPr="00F776E3" w:rsidR="00F776E3" w:rsidP="00F776E3" w:rsidRDefault="00F776E3" w14:paraId="0E5049EE" w14:textId="77777777"/>
    <w:p w:rsidR="00A65BD9" w:rsidP="00A65BD9" w:rsidRDefault="00A65BD9" w14:paraId="3930ECD4" w14:textId="3F1BD1AB">
      <w:pPr>
        <w:pStyle w:val="berschrift9"/>
        <w:rPr>
          <w:color w:val="auto"/>
          <w:sz w:val="26"/>
          <w:szCs w:val="26"/>
        </w:rPr>
      </w:pPr>
      <w:r>
        <w:rPr>
          <w:i/>
          <w:color w:val="auto"/>
          <w:sz w:val="26"/>
          <w:szCs w:val="26"/>
        </w:rPr>
        <w:t xml:space="preserve"> </w:t>
      </w:r>
      <w:sdt>
        <w:sdtPr>
          <w:rPr>
            <w:rStyle w:val="berschrift3Zchn"/>
            <w:rFonts w:ascii="Arial" w:hAnsi="Arial" w:cs="Arial"/>
          </w:rPr>
          <w:id w:val="1501150452"/>
          <w14:checkbox>
            <w14:checked w14:val="0"/>
            <w14:checkedState w14:val="2612" w14:font="MS Gothic"/>
            <w14:uncheckedState w14:val="2610" w14:font="MS Gothic"/>
          </w14:checkbox>
        </w:sdtPr>
        <w:sdtEndPr>
          <w:rPr>
            <w:rStyle w:val="berschrift3Zchn"/>
          </w:rPr>
        </w:sdtEndPr>
        <w:sdtContent>
          <w:r w:rsidR="004E3D4B">
            <w:rPr>
              <w:rStyle w:val="berschrift3Zchn"/>
              <w:rFonts w:hint="eastAsia" w:ascii="MS Gothic" w:hAnsi="MS Gothic" w:eastAsia="MS Gothic" w:cs="Arial"/>
            </w:rPr>
            <w:t>☐</w:t>
          </w:r>
        </w:sdtContent>
      </w:sdt>
      <w:r w:rsidRPr="00174D57">
        <w:rPr>
          <w:i/>
          <w:color w:val="auto"/>
          <w:sz w:val="26"/>
          <w:szCs w:val="26"/>
        </w:rPr>
        <w:t xml:space="preserve"> Bronze – </w:t>
      </w:r>
      <w:sdt>
        <w:sdtPr>
          <w:rPr>
            <w:rStyle w:val="berschrift3Zchn"/>
            <w:rFonts w:ascii="Arial" w:hAnsi="Arial" w:cs="Arial"/>
          </w:rPr>
          <w:id w:val="-611910557"/>
          <w14:checkbox>
            <w14:checked w14:val="0"/>
            <w14:checkedState w14:val="2612" w14:font="MS Gothic"/>
            <w14:uncheckedState w14:val="2610" w14:font="MS Gothic"/>
          </w14:checkbox>
        </w:sdtPr>
        <w:sdtEndPr>
          <w:rPr>
            <w:rStyle w:val="berschrift3Zchn"/>
          </w:rPr>
        </w:sdtEndPr>
        <w:sdtContent>
          <w:r>
            <w:rPr>
              <w:rStyle w:val="berschrift3Zchn"/>
              <w:rFonts w:hint="eastAsia" w:ascii="MS Gothic" w:hAnsi="MS Gothic" w:eastAsia="MS Gothic" w:cs="Arial"/>
            </w:rPr>
            <w:t>☐</w:t>
          </w:r>
        </w:sdtContent>
      </w:sdt>
      <w:r w:rsidRPr="00174D57">
        <w:rPr>
          <w:i/>
          <w:color w:val="auto"/>
          <w:sz w:val="26"/>
          <w:szCs w:val="26"/>
        </w:rPr>
        <w:t xml:space="preserve"> Silber – </w:t>
      </w:r>
      <w:sdt>
        <w:sdtPr>
          <w:rPr>
            <w:rStyle w:val="berschrift3Zchn"/>
            <w:rFonts w:ascii="Arial" w:hAnsi="Arial" w:cs="Arial"/>
          </w:rPr>
          <w:id w:val="-462041460"/>
          <w14:checkbox>
            <w14:checked w14:val="0"/>
            <w14:checkedState w14:val="2612" w14:font="MS Gothic"/>
            <w14:uncheckedState w14:val="2610" w14:font="MS Gothic"/>
          </w14:checkbox>
        </w:sdtPr>
        <w:sdtEndPr>
          <w:rPr>
            <w:rStyle w:val="berschrift3Zchn"/>
          </w:rPr>
        </w:sdtEndPr>
        <w:sdtContent>
          <w:r>
            <w:rPr>
              <w:rStyle w:val="berschrift3Zchn"/>
              <w:rFonts w:hint="eastAsia" w:ascii="MS Gothic" w:hAnsi="MS Gothic" w:eastAsia="MS Gothic" w:cs="Arial"/>
            </w:rPr>
            <w:t>☐</w:t>
          </w:r>
        </w:sdtContent>
      </w:sdt>
      <w:r w:rsidRPr="00174D57">
        <w:rPr>
          <w:i/>
          <w:color w:val="auto"/>
          <w:sz w:val="26"/>
          <w:szCs w:val="26"/>
        </w:rPr>
        <w:t xml:space="preserve"> Gold</w:t>
      </w:r>
      <w:r>
        <w:rPr>
          <w:color w:val="auto"/>
          <w:sz w:val="26"/>
          <w:szCs w:val="26"/>
        </w:rPr>
        <w:tab/>
      </w:r>
      <w:r>
        <w:rPr>
          <w:color w:val="auto"/>
          <w:sz w:val="26"/>
          <w:szCs w:val="26"/>
        </w:rPr>
        <w:tab/>
      </w:r>
      <w:r>
        <w:rPr>
          <w:color w:val="auto"/>
          <w:sz w:val="26"/>
          <w:szCs w:val="26"/>
        </w:rPr>
        <w:t>__________Tag der Verleihung</w:t>
      </w:r>
    </w:p>
    <w:p w:rsidR="00F776E3" w:rsidP="00F776E3" w:rsidRDefault="00F776E3" w14:paraId="24FA51CA" w14:textId="77777777"/>
    <w:p w:rsidR="004E3D4B" w:rsidP="00F776E3" w:rsidRDefault="004E3D4B" w14:paraId="4C792294" w14:textId="77777777"/>
    <w:p w:rsidRPr="00F776E3" w:rsidR="00F776E3" w:rsidP="00F776E3" w:rsidRDefault="00F776E3" w14:paraId="322084E1" w14:textId="77777777"/>
    <w:sdt>
      <w:sdtPr>
        <w:id w:val="1359923421"/>
        <w:placeholder>
          <w:docPart w:val="EEFBD1D3C92E4AAC8AF3F448DBECED36"/>
        </w:placeholder>
        <w:showingPlcHdr/>
        <w:text/>
        <w:rPr>
          <w:rFonts w:ascii="Barlow Bold" w:hAnsi="Barlow Bold" w:asciiTheme="majorAscii" w:hAnsiTheme="majorAscii"/>
          <w:b w:val="1"/>
          <w:bCs w:val="1"/>
          <w:sz w:val="28"/>
          <w:szCs w:val="28"/>
        </w:rPr>
      </w:sdtPr>
      <w:sdtEndPr>
        <w:rPr>
          <w:rFonts w:ascii="Barlow Bold" w:hAnsi="Barlow Bold" w:asciiTheme="majorAscii" w:hAnsiTheme="majorAscii"/>
          <w:b w:val="1"/>
          <w:bCs w:val="1"/>
          <w:sz w:val="28"/>
          <w:szCs w:val="28"/>
        </w:rPr>
      </w:sdtEndPr>
      <w:sdtContent>
        <w:p w:rsidR="00D40C65" w:rsidP="00D40C65" w:rsidRDefault="004E3D4B" w14:paraId="2496850E" w14:textId="1E0B40A6">
          <w:pPr>
            <w:jc w:val="center"/>
            <w:rPr>
              <w:rFonts w:asciiTheme="majorHAnsi" w:hAnsiTheme="majorHAnsi"/>
              <w:b/>
              <w:sz w:val="28"/>
            </w:rPr>
          </w:pPr>
          <w:r w:rsidRPr="000E7EDE">
            <w:rPr>
              <w:rStyle w:val="Platzhaltertext"/>
            </w:rPr>
            <w:t>Klicken oder tippen Sie hier, um Text einzugeben.</w:t>
          </w:r>
        </w:p>
      </w:sdtContent>
    </w:sdt>
    <w:p w:rsidR="00A65BD9" w:rsidP="00A65BD9" w:rsidRDefault="00A65BD9" w14:paraId="3D7B3158" w14:textId="77777777">
      <w:pPr>
        <w:tabs>
          <w:tab w:val="left" w:pos="1843"/>
          <w:tab w:val="right" w:leader="dot" w:pos="9354"/>
        </w:tabs>
        <w:rPr>
          <w:rFonts w:ascii="Barlow Light" w:hAnsi="Barlow Light"/>
        </w:rPr>
      </w:pPr>
      <w:r w:rsidRPr="00AC6AD1">
        <w:rPr>
          <w:rFonts w:ascii="Barlow Light" w:hAnsi="Barlow Light"/>
        </w:rPr>
        <w:t xml:space="preserve">Vor- und Zuname: </w:t>
      </w:r>
      <w:r w:rsidRPr="00AC6AD1">
        <w:rPr>
          <w:rFonts w:ascii="Barlow Light" w:hAnsi="Barlow Light"/>
        </w:rPr>
        <w:tab/>
      </w:r>
      <w:r w:rsidRPr="00AC6AD1">
        <w:rPr>
          <w:rFonts w:ascii="Barlow Light" w:hAnsi="Barlow Light"/>
        </w:rPr>
        <w:tab/>
      </w:r>
    </w:p>
    <w:p w:rsidRPr="00AC6AD1" w:rsidR="00F776E3" w:rsidP="00A65BD9" w:rsidRDefault="00F776E3" w14:paraId="3A20CCD8" w14:textId="77777777">
      <w:pPr>
        <w:tabs>
          <w:tab w:val="left" w:pos="1843"/>
          <w:tab w:val="right" w:leader="dot" w:pos="9354"/>
        </w:tabs>
        <w:rPr>
          <w:rFonts w:ascii="Barlow Light" w:hAnsi="Barlow Light"/>
        </w:rPr>
      </w:pPr>
    </w:p>
    <w:p w:rsidRPr="00AC6AD1" w:rsidR="00A65BD9" w:rsidP="00A65BD9" w:rsidRDefault="00A65BD9" w14:paraId="175F4613" w14:textId="77777777">
      <w:pPr>
        <w:tabs>
          <w:tab w:val="left" w:pos="1843"/>
          <w:tab w:val="right" w:pos="9072"/>
        </w:tabs>
        <w:rPr>
          <w:rFonts w:ascii="Barlow Light" w:hAnsi="Barlow Light"/>
          <w:sz w:val="18"/>
          <w:szCs w:val="18"/>
        </w:rPr>
      </w:pPr>
    </w:p>
    <w:p w:rsidR="00A65BD9" w:rsidP="00A65BD9" w:rsidRDefault="00A65BD9" w14:paraId="3D1004F2" w14:textId="77777777">
      <w:pPr>
        <w:tabs>
          <w:tab w:val="left" w:pos="993"/>
          <w:tab w:val="right" w:leader="dot" w:pos="2694"/>
          <w:tab w:val="left" w:pos="2835"/>
          <w:tab w:val="left" w:pos="3261"/>
          <w:tab w:val="right" w:leader="dot" w:pos="5954"/>
          <w:tab w:val="left" w:pos="6096"/>
          <w:tab w:val="left" w:pos="8080"/>
          <w:tab w:val="right" w:leader="dot" w:pos="9354"/>
        </w:tabs>
        <w:rPr>
          <w:rFonts w:ascii="Barlow Light" w:hAnsi="Barlow Light"/>
        </w:rPr>
      </w:pPr>
      <w:r w:rsidRPr="00AC6AD1">
        <w:rPr>
          <w:rFonts w:ascii="Barlow Light" w:hAnsi="Barlow Light"/>
        </w:rPr>
        <w:t>geb.am:</w:t>
      </w:r>
      <w:r w:rsidRPr="00AC6AD1">
        <w:rPr>
          <w:rFonts w:ascii="Barlow Light" w:hAnsi="Barlow Light"/>
        </w:rPr>
        <w:tab/>
      </w:r>
      <w:r w:rsidRPr="00AC6AD1">
        <w:rPr>
          <w:rFonts w:ascii="Barlow Light" w:hAnsi="Barlow Light"/>
        </w:rPr>
        <w:tab/>
      </w:r>
      <w:r w:rsidRPr="00AC6AD1">
        <w:rPr>
          <w:rFonts w:ascii="Barlow Light" w:hAnsi="Barlow Light"/>
        </w:rPr>
        <w:tab/>
      </w:r>
      <w:r>
        <w:rPr>
          <w:rFonts w:ascii="Barlow Light" w:hAnsi="Barlow Light"/>
        </w:rPr>
        <w:t xml:space="preserve"> </w:t>
      </w:r>
      <w:r w:rsidRPr="00AC6AD1">
        <w:rPr>
          <w:rFonts w:ascii="Barlow Light" w:hAnsi="Barlow Light"/>
        </w:rPr>
        <w:t xml:space="preserve">in: </w:t>
      </w:r>
      <w:r w:rsidRPr="00AC6AD1">
        <w:rPr>
          <w:rFonts w:ascii="Barlow Light" w:hAnsi="Barlow Light"/>
        </w:rPr>
        <w:tab/>
      </w:r>
      <w:r w:rsidRPr="00AC6AD1">
        <w:rPr>
          <w:rFonts w:ascii="Barlow Light" w:hAnsi="Barlow Light"/>
        </w:rPr>
        <w:tab/>
      </w:r>
      <w:r w:rsidRPr="00AC6AD1">
        <w:rPr>
          <w:rFonts w:ascii="Barlow Light" w:hAnsi="Barlow Light"/>
        </w:rPr>
        <w:tab/>
      </w:r>
      <w:r w:rsidRPr="00AC6AD1">
        <w:rPr>
          <w:rFonts w:ascii="Barlow Light" w:hAnsi="Barlow Light"/>
        </w:rPr>
        <w:t xml:space="preserve">Staatsbürgerschaft: </w:t>
      </w:r>
      <w:r w:rsidRPr="00AC6AD1">
        <w:rPr>
          <w:rFonts w:ascii="Barlow Light" w:hAnsi="Barlow Light"/>
        </w:rPr>
        <w:tab/>
      </w:r>
      <w:r w:rsidRPr="00AC6AD1">
        <w:rPr>
          <w:rFonts w:ascii="Barlow Light" w:hAnsi="Barlow Light"/>
        </w:rPr>
        <w:tab/>
      </w:r>
    </w:p>
    <w:p w:rsidRPr="00AC6AD1" w:rsidR="00F776E3" w:rsidP="00A65BD9" w:rsidRDefault="00F776E3" w14:paraId="2A9A7AAD" w14:textId="77777777">
      <w:pPr>
        <w:tabs>
          <w:tab w:val="left" w:pos="993"/>
          <w:tab w:val="right" w:leader="dot" w:pos="2694"/>
          <w:tab w:val="left" w:pos="2835"/>
          <w:tab w:val="left" w:pos="3261"/>
          <w:tab w:val="right" w:leader="dot" w:pos="5954"/>
          <w:tab w:val="left" w:pos="6096"/>
          <w:tab w:val="left" w:pos="8080"/>
          <w:tab w:val="right" w:leader="dot" w:pos="9354"/>
        </w:tabs>
        <w:rPr>
          <w:rFonts w:ascii="Barlow Light" w:hAnsi="Barlow Light"/>
        </w:rPr>
      </w:pPr>
    </w:p>
    <w:p w:rsidRPr="00AC6AD1" w:rsidR="00A65BD9" w:rsidP="00A65BD9" w:rsidRDefault="00A65BD9" w14:paraId="0361129F" w14:textId="77777777">
      <w:pPr>
        <w:tabs>
          <w:tab w:val="left" w:pos="1843"/>
          <w:tab w:val="right" w:pos="9072"/>
        </w:tabs>
        <w:rPr>
          <w:rFonts w:ascii="Barlow Light" w:hAnsi="Barlow Light"/>
          <w:sz w:val="18"/>
          <w:szCs w:val="18"/>
        </w:rPr>
      </w:pPr>
    </w:p>
    <w:p w:rsidR="00A65BD9" w:rsidP="00A65BD9" w:rsidRDefault="00A65BD9" w14:paraId="3E141416" w14:textId="77777777">
      <w:pPr>
        <w:tabs>
          <w:tab w:val="left" w:pos="993"/>
          <w:tab w:val="right" w:leader="dot" w:pos="9354"/>
        </w:tabs>
        <w:rPr>
          <w:rFonts w:ascii="Barlow Light" w:hAnsi="Barlow Light"/>
        </w:rPr>
      </w:pPr>
      <w:r w:rsidRPr="00AC6AD1">
        <w:rPr>
          <w:rFonts w:ascii="Barlow Light" w:hAnsi="Barlow Light"/>
        </w:rPr>
        <w:t>Anschrift:</w:t>
      </w:r>
      <w:r w:rsidRPr="00AC6AD1">
        <w:rPr>
          <w:rFonts w:ascii="Barlow Light" w:hAnsi="Barlow Light"/>
        </w:rPr>
        <w:tab/>
      </w:r>
      <w:r w:rsidRPr="00AC6AD1">
        <w:rPr>
          <w:rFonts w:ascii="Barlow Light" w:hAnsi="Barlow Light"/>
        </w:rPr>
        <w:tab/>
      </w:r>
    </w:p>
    <w:p w:rsidRPr="00AC6AD1" w:rsidR="00F776E3" w:rsidP="00A65BD9" w:rsidRDefault="00F776E3" w14:paraId="23535DEB" w14:textId="77777777">
      <w:pPr>
        <w:tabs>
          <w:tab w:val="left" w:pos="993"/>
          <w:tab w:val="right" w:leader="dot" w:pos="9354"/>
        </w:tabs>
        <w:rPr>
          <w:rFonts w:ascii="Barlow Light" w:hAnsi="Barlow Light"/>
        </w:rPr>
      </w:pPr>
    </w:p>
    <w:p w:rsidRPr="00AC6AD1" w:rsidR="00A65BD9" w:rsidP="00A65BD9" w:rsidRDefault="00A65BD9" w14:paraId="5046D69D" w14:textId="77777777">
      <w:pPr>
        <w:tabs>
          <w:tab w:val="left" w:pos="1843"/>
          <w:tab w:val="right" w:pos="9072"/>
        </w:tabs>
        <w:rPr>
          <w:rFonts w:ascii="Barlow Light" w:hAnsi="Barlow Light"/>
          <w:sz w:val="18"/>
          <w:szCs w:val="18"/>
        </w:rPr>
      </w:pPr>
    </w:p>
    <w:p w:rsidR="00A65BD9" w:rsidP="00A65BD9" w:rsidRDefault="00A65BD9" w14:paraId="48A4217F" w14:textId="77777777">
      <w:pPr>
        <w:tabs>
          <w:tab w:val="left" w:pos="993"/>
          <w:tab w:val="right" w:leader="dot" w:pos="5954"/>
          <w:tab w:val="left" w:pos="6096"/>
          <w:tab w:val="left" w:pos="7513"/>
          <w:tab w:val="right" w:leader="dot" w:pos="9354"/>
        </w:tabs>
        <w:rPr>
          <w:rFonts w:ascii="Barlow Light" w:hAnsi="Barlow Light"/>
        </w:rPr>
      </w:pPr>
      <w:r w:rsidRPr="00AC6AD1">
        <w:rPr>
          <w:rFonts w:ascii="Barlow Light" w:hAnsi="Barlow Light"/>
        </w:rPr>
        <w:t xml:space="preserve">Verein:  </w:t>
      </w:r>
      <w:r w:rsidRPr="00AC6AD1">
        <w:rPr>
          <w:rFonts w:ascii="Barlow Light" w:hAnsi="Barlow Light"/>
        </w:rPr>
        <w:tab/>
      </w:r>
      <w:r w:rsidRPr="00AC6AD1">
        <w:rPr>
          <w:rFonts w:ascii="Barlow Light" w:hAnsi="Barlow Light"/>
        </w:rPr>
        <w:tab/>
      </w:r>
      <w:r w:rsidRPr="00AC6AD1">
        <w:rPr>
          <w:rFonts w:ascii="Barlow Light" w:hAnsi="Barlow Light"/>
        </w:rPr>
        <w:tab/>
      </w:r>
      <w:r w:rsidRPr="00AC6AD1">
        <w:rPr>
          <w:rFonts w:ascii="Barlow Light" w:hAnsi="Barlow Light"/>
        </w:rPr>
        <w:t xml:space="preserve">Mitglied seit: </w:t>
      </w:r>
      <w:r w:rsidRPr="00AC6AD1">
        <w:rPr>
          <w:rFonts w:ascii="Barlow Light" w:hAnsi="Barlow Light"/>
        </w:rPr>
        <w:tab/>
      </w:r>
      <w:r w:rsidRPr="00AC6AD1">
        <w:rPr>
          <w:rFonts w:ascii="Barlow Light" w:hAnsi="Barlow Light"/>
        </w:rPr>
        <w:tab/>
      </w:r>
    </w:p>
    <w:p w:rsidRPr="00AC6AD1" w:rsidR="00F776E3" w:rsidP="00A65BD9" w:rsidRDefault="00F776E3" w14:paraId="5BA5E485" w14:textId="77777777">
      <w:pPr>
        <w:tabs>
          <w:tab w:val="left" w:pos="993"/>
          <w:tab w:val="right" w:leader="dot" w:pos="5954"/>
          <w:tab w:val="left" w:pos="6096"/>
          <w:tab w:val="left" w:pos="7513"/>
          <w:tab w:val="right" w:leader="dot" w:pos="9354"/>
        </w:tabs>
        <w:rPr>
          <w:rFonts w:ascii="Barlow Light" w:hAnsi="Barlow Light"/>
        </w:rPr>
      </w:pPr>
    </w:p>
    <w:p w:rsidRPr="00AC6AD1" w:rsidR="00A65BD9" w:rsidP="00A65BD9" w:rsidRDefault="00A65BD9" w14:paraId="063CA4ED" w14:textId="77777777">
      <w:pPr>
        <w:tabs>
          <w:tab w:val="left" w:pos="1843"/>
          <w:tab w:val="right" w:pos="9072"/>
        </w:tabs>
        <w:rPr>
          <w:rFonts w:ascii="Barlow Light" w:hAnsi="Barlow Light"/>
          <w:sz w:val="18"/>
          <w:szCs w:val="18"/>
        </w:rPr>
      </w:pPr>
    </w:p>
    <w:p w:rsidR="00A65BD9" w:rsidP="00A65BD9" w:rsidRDefault="00A65BD9" w14:paraId="5F8FCD12" w14:textId="77777777">
      <w:pPr>
        <w:rPr>
          <w:rFonts w:ascii="Barlow Light" w:hAnsi="Barlow Light"/>
          <w:b/>
        </w:rPr>
      </w:pPr>
      <w:r w:rsidRPr="00AC6AD1">
        <w:rPr>
          <w:rFonts w:ascii="Barlow Light" w:hAnsi="Barlow Light"/>
          <w:b/>
        </w:rPr>
        <w:t>Begründung:</w:t>
      </w:r>
    </w:p>
    <w:p w:rsidR="00A65BD9" w:rsidP="00A65BD9" w:rsidRDefault="00A65BD9" w14:paraId="2ABB157D" w14:textId="77777777">
      <w:pPr>
        <w:tabs>
          <w:tab w:val="left" w:pos="1843"/>
          <w:tab w:val="right" w:pos="9072"/>
        </w:tabs>
        <w:rPr>
          <w:rFonts w:ascii="Barlow Light" w:hAnsi="Barlow Light"/>
          <w:sz w:val="18"/>
          <w:szCs w:val="18"/>
        </w:rPr>
      </w:pPr>
    </w:p>
    <w:p w:rsidRPr="00AC6AD1" w:rsidR="00F776E3" w:rsidP="00A65BD9" w:rsidRDefault="00F776E3" w14:paraId="6634301A" w14:textId="77777777">
      <w:pPr>
        <w:tabs>
          <w:tab w:val="left" w:pos="1843"/>
          <w:tab w:val="right" w:pos="9072"/>
        </w:tabs>
        <w:rPr>
          <w:rFonts w:ascii="Barlow Light" w:hAnsi="Barlow Light"/>
          <w:sz w:val="18"/>
          <w:szCs w:val="18"/>
        </w:rPr>
      </w:pPr>
    </w:p>
    <w:p w:rsidRPr="00AC6AD1" w:rsidR="00F776E3" w:rsidP="00A65BD9" w:rsidRDefault="00A65BD9" w14:paraId="7B265186" w14:textId="77777777">
      <w:pPr>
        <w:tabs>
          <w:tab w:val="left" w:pos="0"/>
          <w:tab w:val="right" w:leader="dot" w:pos="9354"/>
        </w:tabs>
        <w:rPr>
          <w:rFonts w:ascii="Barlow Light" w:hAnsi="Barlow Light"/>
        </w:rPr>
      </w:pPr>
      <w:r w:rsidRPr="00AC6AD1">
        <w:rPr>
          <w:rFonts w:ascii="Barlow Light" w:hAnsi="Barlow Light"/>
        </w:rPr>
        <w:tab/>
      </w:r>
    </w:p>
    <w:p w:rsidRPr="00AC6AD1" w:rsidR="00A65BD9" w:rsidP="00A65BD9" w:rsidRDefault="00A65BD9" w14:paraId="08127A18" w14:textId="77777777">
      <w:pPr>
        <w:tabs>
          <w:tab w:val="left" w:pos="1843"/>
          <w:tab w:val="right" w:pos="9072"/>
        </w:tabs>
        <w:rPr>
          <w:rFonts w:ascii="Barlow Light" w:hAnsi="Barlow Light"/>
          <w:sz w:val="18"/>
          <w:szCs w:val="18"/>
        </w:rPr>
      </w:pPr>
    </w:p>
    <w:p w:rsidRPr="00AC6AD1" w:rsidR="00F776E3" w:rsidP="00A65BD9" w:rsidRDefault="00A65BD9" w14:paraId="47E29A4C" w14:textId="77777777">
      <w:pPr>
        <w:tabs>
          <w:tab w:val="left" w:pos="0"/>
          <w:tab w:val="right" w:leader="dot" w:pos="9354"/>
        </w:tabs>
        <w:rPr>
          <w:rFonts w:ascii="Barlow Light" w:hAnsi="Barlow Light"/>
        </w:rPr>
      </w:pPr>
      <w:r w:rsidRPr="00AC6AD1">
        <w:rPr>
          <w:rFonts w:ascii="Barlow Light" w:hAnsi="Barlow Light"/>
        </w:rPr>
        <w:tab/>
      </w:r>
    </w:p>
    <w:p w:rsidRPr="00AC6AD1" w:rsidR="00A65BD9" w:rsidP="00A65BD9" w:rsidRDefault="00A65BD9" w14:paraId="5B463C8F" w14:textId="77777777">
      <w:pPr>
        <w:tabs>
          <w:tab w:val="left" w:pos="1843"/>
          <w:tab w:val="right" w:pos="9072"/>
        </w:tabs>
        <w:rPr>
          <w:rFonts w:ascii="Barlow Light" w:hAnsi="Barlow Light"/>
          <w:sz w:val="18"/>
          <w:szCs w:val="18"/>
        </w:rPr>
      </w:pPr>
    </w:p>
    <w:p w:rsidRPr="00AC6AD1" w:rsidR="00F776E3" w:rsidP="00A65BD9" w:rsidRDefault="00A65BD9" w14:paraId="308E29D2" w14:textId="77777777">
      <w:pPr>
        <w:tabs>
          <w:tab w:val="left" w:pos="0"/>
          <w:tab w:val="right" w:leader="dot" w:pos="9354"/>
        </w:tabs>
        <w:rPr>
          <w:rFonts w:ascii="Barlow Light" w:hAnsi="Barlow Light"/>
        </w:rPr>
      </w:pPr>
      <w:r w:rsidRPr="00AC6AD1">
        <w:rPr>
          <w:rFonts w:ascii="Barlow Light" w:hAnsi="Barlow Light"/>
        </w:rPr>
        <w:tab/>
      </w:r>
    </w:p>
    <w:p w:rsidR="00A65BD9" w:rsidP="00A65BD9" w:rsidRDefault="00A65BD9" w14:paraId="58E71808" w14:textId="77777777">
      <w:pPr>
        <w:tabs>
          <w:tab w:val="left" w:pos="1843"/>
          <w:tab w:val="right" w:pos="9072"/>
        </w:tabs>
        <w:rPr>
          <w:rFonts w:ascii="Barlow Light" w:hAnsi="Barlow Light"/>
          <w:sz w:val="18"/>
          <w:szCs w:val="18"/>
        </w:rPr>
      </w:pPr>
    </w:p>
    <w:p w:rsidR="00F776E3" w:rsidP="00F776E3" w:rsidRDefault="00F776E3" w14:paraId="3491D455" w14:textId="77777777">
      <w:pPr>
        <w:tabs>
          <w:tab w:val="left" w:pos="0"/>
          <w:tab w:val="right" w:leader="dot" w:pos="9354"/>
        </w:tabs>
        <w:rPr>
          <w:rFonts w:ascii="Barlow Light" w:hAnsi="Barlow Light"/>
        </w:rPr>
      </w:pPr>
      <w:r w:rsidRPr="00AC6AD1">
        <w:rPr>
          <w:rFonts w:ascii="Barlow Light" w:hAnsi="Barlow Light"/>
        </w:rPr>
        <w:tab/>
      </w:r>
    </w:p>
    <w:p w:rsidR="00F776E3" w:rsidP="00F776E3" w:rsidRDefault="00F776E3" w14:paraId="598B8A28" w14:textId="77777777">
      <w:pPr>
        <w:tabs>
          <w:tab w:val="left" w:pos="0"/>
          <w:tab w:val="right" w:leader="dot" w:pos="9354"/>
        </w:tabs>
        <w:rPr>
          <w:rFonts w:ascii="Barlow Light" w:hAnsi="Barlow Light"/>
        </w:rPr>
      </w:pPr>
    </w:p>
    <w:p w:rsidRPr="00AC6AD1" w:rsidR="00F776E3" w:rsidP="00F776E3" w:rsidRDefault="00F776E3" w14:paraId="59401318" w14:textId="77777777">
      <w:pPr>
        <w:tabs>
          <w:tab w:val="left" w:pos="0"/>
          <w:tab w:val="right" w:leader="dot" w:pos="9354"/>
        </w:tabs>
        <w:rPr>
          <w:rFonts w:ascii="Barlow Light" w:hAnsi="Barlow Light"/>
        </w:rPr>
      </w:pPr>
      <w:r w:rsidRPr="00AC6AD1">
        <w:rPr>
          <w:rFonts w:ascii="Barlow Light" w:hAnsi="Barlow Light"/>
        </w:rPr>
        <w:tab/>
      </w:r>
    </w:p>
    <w:p w:rsidRPr="00AC6AD1" w:rsidR="00F776E3" w:rsidP="00F776E3" w:rsidRDefault="00F776E3" w14:paraId="0A297582" w14:textId="77777777">
      <w:pPr>
        <w:tabs>
          <w:tab w:val="left" w:pos="0"/>
          <w:tab w:val="right" w:leader="dot" w:pos="9354"/>
        </w:tabs>
        <w:rPr>
          <w:rFonts w:ascii="Barlow Light" w:hAnsi="Barlow Light"/>
        </w:rPr>
      </w:pPr>
    </w:p>
    <w:p w:rsidRPr="00AC6AD1" w:rsidR="00F776E3" w:rsidP="00A65BD9" w:rsidRDefault="00F776E3" w14:paraId="738DC461" w14:textId="77777777">
      <w:pPr>
        <w:tabs>
          <w:tab w:val="left" w:pos="1843"/>
          <w:tab w:val="right" w:pos="9072"/>
        </w:tabs>
        <w:rPr>
          <w:rFonts w:ascii="Barlow Light" w:hAnsi="Barlow Light"/>
          <w:sz w:val="18"/>
          <w:szCs w:val="18"/>
        </w:rPr>
      </w:pPr>
    </w:p>
    <w:p w:rsidRPr="00AC6AD1" w:rsidR="00A65BD9" w:rsidP="00A65BD9" w:rsidRDefault="00A65BD9" w14:paraId="20B3BA5F" w14:textId="77777777">
      <w:pPr>
        <w:jc w:val="center"/>
        <w:rPr>
          <w:rFonts w:ascii="Barlow Light" w:hAnsi="Barlow Light"/>
          <w:sz w:val="18"/>
          <w:szCs w:val="18"/>
        </w:rPr>
      </w:pPr>
      <w:r w:rsidRPr="00AC6AD1">
        <w:rPr>
          <w:rFonts w:ascii="Barlow Light" w:hAnsi="Barlow Light"/>
          <w:sz w:val="18"/>
          <w:szCs w:val="18"/>
        </w:rPr>
        <w:t>Stampiglie</w:t>
      </w:r>
    </w:p>
    <w:p w:rsidRPr="00AC6AD1" w:rsidR="00A65BD9" w:rsidP="00A65BD9" w:rsidRDefault="00A65BD9" w14:paraId="2A018F2D" w14:textId="77777777">
      <w:pPr>
        <w:tabs>
          <w:tab w:val="left" w:pos="1843"/>
          <w:tab w:val="right" w:pos="9072"/>
        </w:tabs>
        <w:rPr>
          <w:rFonts w:ascii="Barlow Light" w:hAnsi="Barlow Light"/>
          <w:sz w:val="18"/>
          <w:szCs w:val="18"/>
        </w:rPr>
      </w:pPr>
    </w:p>
    <w:p w:rsidRPr="00AC6AD1" w:rsidR="00A65BD9" w:rsidP="00A65BD9" w:rsidRDefault="00A65BD9" w14:paraId="18DE81D3" w14:textId="77777777">
      <w:pPr>
        <w:tabs>
          <w:tab w:val="left" w:pos="426"/>
          <w:tab w:val="right" w:leader="dot" w:pos="2977"/>
          <w:tab w:val="left" w:pos="6096"/>
          <w:tab w:val="right" w:leader="dot" w:pos="8647"/>
        </w:tabs>
        <w:rPr>
          <w:rFonts w:ascii="Barlow Light" w:hAnsi="Barlow Light"/>
        </w:rPr>
      </w:pPr>
      <w:r w:rsidRPr="00AC6AD1">
        <w:rPr>
          <w:rFonts w:ascii="Barlow Light" w:hAnsi="Barlow Light"/>
        </w:rPr>
        <w:tab/>
      </w:r>
      <w:r w:rsidRPr="00AC6AD1">
        <w:rPr>
          <w:rFonts w:ascii="Barlow Light" w:hAnsi="Barlow Light"/>
        </w:rPr>
        <w:tab/>
      </w:r>
      <w:r w:rsidRPr="00AC6AD1">
        <w:rPr>
          <w:rFonts w:ascii="Barlow Light" w:hAnsi="Barlow Light"/>
        </w:rPr>
        <w:tab/>
      </w:r>
      <w:r w:rsidRPr="00AC6AD1">
        <w:rPr>
          <w:rFonts w:ascii="Barlow Light" w:hAnsi="Barlow Light"/>
        </w:rPr>
        <w:tab/>
      </w:r>
    </w:p>
    <w:p w:rsidRPr="00AC6AD1" w:rsidR="00A65BD9" w:rsidP="00A65BD9" w:rsidRDefault="00A65BD9" w14:paraId="2B273247" w14:textId="77777777">
      <w:pPr>
        <w:tabs>
          <w:tab w:val="center" w:pos="1701"/>
          <w:tab w:val="center" w:pos="7371"/>
        </w:tabs>
        <w:rPr>
          <w:rFonts w:ascii="Barlow Light" w:hAnsi="Barlow Light"/>
        </w:rPr>
      </w:pPr>
      <w:r w:rsidRPr="00AC6AD1">
        <w:rPr>
          <w:rFonts w:ascii="Barlow Light" w:hAnsi="Barlow Light"/>
        </w:rPr>
        <w:tab/>
      </w:r>
      <w:r w:rsidRPr="00AC6AD1">
        <w:rPr>
          <w:rFonts w:ascii="Barlow Light" w:hAnsi="Barlow Light"/>
        </w:rPr>
        <w:t>Vereinsob</w:t>
      </w:r>
      <w:r>
        <w:rPr>
          <w:rFonts w:ascii="Barlow Light" w:hAnsi="Barlow Light"/>
        </w:rPr>
        <w:t>frau / -ob</w:t>
      </w:r>
      <w:r w:rsidRPr="00AC6AD1">
        <w:rPr>
          <w:rFonts w:ascii="Barlow Light" w:hAnsi="Barlow Light"/>
        </w:rPr>
        <w:t>mann</w:t>
      </w:r>
      <w:r w:rsidRPr="00AC6AD1">
        <w:rPr>
          <w:rFonts w:ascii="Barlow Light" w:hAnsi="Barlow Light"/>
        </w:rPr>
        <w:tab/>
      </w:r>
      <w:proofErr w:type="spellStart"/>
      <w:proofErr w:type="gramStart"/>
      <w:r w:rsidRPr="00AC6AD1">
        <w:rPr>
          <w:rFonts w:ascii="Barlow Light" w:hAnsi="Barlow Light"/>
        </w:rPr>
        <w:t>Vereinsschriftführer</w:t>
      </w:r>
      <w:r w:rsidR="000F252D">
        <w:rPr>
          <w:rFonts w:ascii="Barlow Light" w:hAnsi="Barlow Light"/>
        </w:rPr>
        <w:t>:</w:t>
      </w:r>
      <w:r>
        <w:rPr>
          <w:rFonts w:ascii="Barlow Light" w:hAnsi="Barlow Light"/>
        </w:rPr>
        <w:t>In</w:t>
      </w:r>
      <w:proofErr w:type="spellEnd"/>
      <w:proofErr w:type="gramEnd"/>
    </w:p>
    <w:p w:rsidRPr="00A65BD9" w:rsidR="00F776E3" w:rsidP="0032368F" w:rsidRDefault="0032368F" w14:paraId="19C0913B" w14:textId="77777777">
      <w:pPr>
        <w:pBdr>
          <w:bottom w:val="single" w:color="auto" w:sz="12" w:space="1"/>
        </w:pBdr>
        <w:tabs>
          <w:tab w:val="right" w:pos="9354"/>
        </w:tabs>
        <w:rPr>
          <w:rFonts w:ascii="Barlow Light" w:hAnsi="Barlow Light"/>
          <w:szCs w:val="21"/>
        </w:rPr>
      </w:pPr>
      <w:r w:rsidRPr="00A65BD9">
        <w:rPr>
          <w:rFonts w:ascii="Barlow Light" w:hAnsi="Barlow Light"/>
          <w:szCs w:val="21"/>
        </w:rPr>
        <w:tab/>
      </w:r>
    </w:p>
    <w:p w:rsidR="0032368F" w:rsidP="0032368F" w:rsidRDefault="0032368F" w14:paraId="0B904A32" w14:textId="77777777">
      <w:pPr>
        <w:rPr>
          <w:rFonts w:ascii="Barlow Light" w:hAnsi="Barlow Light"/>
          <w:szCs w:val="21"/>
        </w:rPr>
      </w:pPr>
    </w:p>
    <w:p w:rsidR="00F776E3" w:rsidP="0032368F" w:rsidRDefault="00F776E3" w14:paraId="397B17C3" w14:textId="77777777">
      <w:pPr>
        <w:rPr>
          <w:rFonts w:ascii="Barlow Light" w:hAnsi="Barlow Light"/>
          <w:szCs w:val="21"/>
        </w:rPr>
      </w:pPr>
    </w:p>
    <w:p w:rsidRPr="00A65BD9" w:rsidR="00F776E3" w:rsidP="0032368F" w:rsidRDefault="00F776E3" w14:paraId="424B6523" w14:textId="77777777">
      <w:pPr>
        <w:rPr>
          <w:rFonts w:ascii="Barlow Light" w:hAnsi="Barlow Light"/>
          <w:szCs w:val="21"/>
        </w:rPr>
      </w:pPr>
    </w:p>
    <w:p w:rsidRPr="000F252D" w:rsidR="00F776E3" w:rsidP="000F252D" w:rsidRDefault="00F776E3" w14:paraId="6173CCA0" w14:textId="77777777">
      <w:pPr>
        <w:tabs>
          <w:tab w:val="right" w:leader="dot" w:pos="1276"/>
          <w:tab w:val="left" w:pos="1701"/>
          <w:tab w:val="left" w:pos="4111"/>
          <w:tab w:val="right" w:leader="dot" w:pos="6237"/>
          <w:tab w:val="left" w:pos="6663"/>
          <w:tab w:val="right" w:leader="dot" w:pos="9354"/>
        </w:tabs>
        <w:spacing w:after="200" w:line="276" w:lineRule="auto"/>
        <w:rPr>
          <w:rFonts w:ascii="Barlow Light" w:hAnsi="Barlow Light"/>
        </w:rPr>
      </w:pPr>
      <w:r w:rsidRPr="000F252D">
        <w:rPr>
          <w:rFonts w:ascii="Barlow Light" w:hAnsi="Barlow Light"/>
        </w:rPr>
        <w:t>Nr</w:t>
      </w:r>
      <w:r w:rsidRPr="000F252D" w:rsidR="001258FC">
        <w:rPr>
          <w:rFonts w:ascii="Barlow Light" w:hAnsi="Barlow Light"/>
        </w:rPr>
        <w:t>.:</w:t>
      </w:r>
      <w:r w:rsidRPr="000F252D" w:rsidR="006D34FF">
        <w:rPr>
          <w:rFonts w:ascii="Barlow Light" w:hAnsi="Barlow Light"/>
        </w:rPr>
        <w:tab/>
      </w:r>
      <w:r w:rsidRPr="000F252D" w:rsidR="001258FC">
        <w:rPr>
          <w:rFonts w:ascii="Barlow Light" w:hAnsi="Barlow Light"/>
        </w:rPr>
        <w:tab/>
      </w:r>
      <w:r w:rsidRPr="000F252D">
        <w:rPr>
          <w:rFonts w:ascii="Barlow Light" w:hAnsi="Barlow Light"/>
        </w:rPr>
        <w:t>geprüft</w:t>
      </w:r>
      <w:r w:rsidRPr="000F252D" w:rsidR="000F252D">
        <w:rPr>
          <w:rFonts w:ascii="Barlow Light" w:hAnsi="Barlow Light"/>
        </w:rPr>
        <w:t xml:space="preserve"> und ausgestellt </w:t>
      </w:r>
      <w:r w:rsidRPr="000F252D">
        <w:rPr>
          <w:rFonts w:ascii="Barlow Light" w:hAnsi="Barlow Light"/>
        </w:rPr>
        <w:t>am</w:t>
      </w:r>
      <w:r w:rsidRPr="000F252D" w:rsidR="001258FC">
        <w:rPr>
          <w:rFonts w:ascii="Barlow Light" w:hAnsi="Barlow Light"/>
        </w:rPr>
        <w:t>:</w:t>
      </w:r>
      <w:r w:rsidRPr="000F252D" w:rsidR="00836413">
        <w:rPr>
          <w:rFonts w:ascii="Barlow Light" w:hAnsi="Barlow Light"/>
        </w:rPr>
        <w:tab/>
      </w:r>
      <w:r w:rsidRPr="000F252D" w:rsidR="00836413">
        <w:rPr>
          <w:rFonts w:ascii="Barlow Light" w:hAnsi="Barlow Light"/>
        </w:rPr>
        <w:tab/>
      </w:r>
      <w:r w:rsidRPr="000F252D" w:rsidR="001258FC">
        <w:rPr>
          <w:rFonts w:ascii="Barlow Light" w:hAnsi="Barlow Light"/>
        </w:rPr>
        <w:t>von:</w:t>
      </w:r>
      <w:r w:rsidRPr="000F252D" w:rsidR="00BC5348">
        <w:rPr>
          <w:rFonts w:ascii="Barlow Light" w:hAnsi="Barlow Light"/>
        </w:rPr>
        <w:tab/>
      </w:r>
    </w:p>
    <w:p w:rsidR="00F776E3" w:rsidRDefault="00F776E3" w14:paraId="327DF8F5" w14:textId="77777777">
      <w:pPr>
        <w:spacing w:after="200" w:line="276" w:lineRule="auto"/>
        <w:rPr>
          <w:rFonts w:asciiTheme="majorHAnsi" w:hAnsiTheme="majorHAnsi"/>
          <w:sz w:val="24"/>
        </w:rPr>
      </w:pPr>
      <w:r>
        <w:rPr>
          <w:rFonts w:asciiTheme="majorHAnsi" w:hAnsiTheme="majorHAnsi"/>
          <w:sz w:val="24"/>
        </w:rPr>
        <w:br w:type="page"/>
      </w:r>
    </w:p>
    <w:p w:rsidRPr="000F252D" w:rsidR="0032368F" w:rsidP="0032368F" w:rsidRDefault="0032368F" w14:paraId="25C498E3" w14:textId="77777777">
      <w:pPr>
        <w:jc w:val="center"/>
        <w:rPr>
          <w:rFonts w:asciiTheme="majorHAnsi" w:hAnsiTheme="majorHAnsi"/>
          <w:sz w:val="24"/>
          <w:szCs w:val="24"/>
        </w:rPr>
      </w:pPr>
      <w:r w:rsidRPr="000F252D">
        <w:rPr>
          <w:rFonts w:asciiTheme="majorHAnsi" w:hAnsiTheme="majorHAnsi"/>
          <w:sz w:val="24"/>
          <w:szCs w:val="24"/>
        </w:rPr>
        <w:t>SPORTUNION VERDIENSTZEICHEN</w:t>
      </w:r>
    </w:p>
    <w:p w:rsidRPr="000F252D" w:rsidR="0032368F" w:rsidP="0032368F" w:rsidRDefault="0032368F" w14:paraId="0229F3B1" w14:textId="77777777">
      <w:pPr>
        <w:jc w:val="center"/>
        <w:rPr>
          <w:rFonts w:asciiTheme="majorHAnsi" w:hAnsiTheme="majorHAnsi"/>
          <w:sz w:val="24"/>
          <w:szCs w:val="24"/>
        </w:rPr>
      </w:pPr>
      <w:r w:rsidRPr="000F252D">
        <w:rPr>
          <w:rFonts w:asciiTheme="majorHAnsi" w:hAnsiTheme="majorHAnsi"/>
          <w:sz w:val="24"/>
          <w:szCs w:val="24"/>
        </w:rPr>
        <w:t>IN BRONZE, SILBER, GOLD</w:t>
      </w:r>
    </w:p>
    <w:p w:rsidRPr="000F252D" w:rsidR="0032368F" w:rsidP="0032368F" w:rsidRDefault="0032368F" w14:paraId="1E767BC2" w14:textId="77777777">
      <w:pPr>
        <w:rPr>
          <w:sz w:val="24"/>
          <w:szCs w:val="24"/>
        </w:rPr>
      </w:pPr>
    </w:p>
    <w:p w:rsidR="0032368F" w:rsidP="0032368F" w:rsidRDefault="00F776E3" w14:paraId="58FDF473" w14:textId="77777777">
      <w:pPr>
        <w:jc w:val="both"/>
        <w:rPr>
          <w:sz w:val="24"/>
          <w:szCs w:val="24"/>
        </w:rPr>
      </w:pPr>
      <w:r w:rsidRPr="000F252D">
        <w:rPr>
          <w:sz w:val="24"/>
          <w:szCs w:val="24"/>
        </w:rPr>
        <w:t xml:space="preserve">Das Verdienstzeichen ist eine Auszeichnung der SPORTUNION Oberösterreich und kann für langjährige und verdienstvolle </w:t>
      </w:r>
      <w:proofErr w:type="spellStart"/>
      <w:proofErr w:type="gramStart"/>
      <w:r w:rsidRPr="000F252D">
        <w:rPr>
          <w:sz w:val="24"/>
          <w:szCs w:val="24"/>
        </w:rPr>
        <w:t>Funktionär</w:t>
      </w:r>
      <w:r w:rsidR="000F252D">
        <w:rPr>
          <w:sz w:val="24"/>
          <w:szCs w:val="24"/>
        </w:rPr>
        <w:t>:innen</w:t>
      </w:r>
      <w:proofErr w:type="spellEnd"/>
      <w:proofErr w:type="gramEnd"/>
      <w:r w:rsidRPr="000F252D">
        <w:rPr>
          <w:sz w:val="24"/>
          <w:szCs w:val="24"/>
        </w:rPr>
        <w:t xml:space="preserve">, </w:t>
      </w:r>
      <w:proofErr w:type="spellStart"/>
      <w:proofErr w:type="gramStart"/>
      <w:r w:rsidRPr="000F252D">
        <w:rPr>
          <w:sz w:val="24"/>
          <w:szCs w:val="24"/>
        </w:rPr>
        <w:t>Sportler</w:t>
      </w:r>
      <w:r w:rsidR="000F252D">
        <w:rPr>
          <w:sz w:val="24"/>
          <w:szCs w:val="24"/>
        </w:rPr>
        <w:t>:innen</w:t>
      </w:r>
      <w:proofErr w:type="spellEnd"/>
      <w:proofErr w:type="gramEnd"/>
      <w:r w:rsidRPr="000F252D">
        <w:rPr>
          <w:sz w:val="24"/>
          <w:szCs w:val="24"/>
        </w:rPr>
        <w:t xml:space="preserve"> und Mitglieder beantragt werden.</w:t>
      </w:r>
    </w:p>
    <w:p w:rsidR="00D72E81" w:rsidP="0032368F" w:rsidRDefault="00D72E81" w14:paraId="6CD96048" w14:textId="77777777">
      <w:pPr>
        <w:jc w:val="both"/>
        <w:rPr>
          <w:sz w:val="24"/>
          <w:szCs w:val="24"/>
        </w:rPr>
      </w:pPr>
    </w:p>
    <w:p w:rsidRPr="003404EB" w:rsidR="00503D71" w:rsidP="00503D71" w:rsidRDefault="00503D71" w14:paraId="0135ABB4" w14:textId="77777777">
      <w:pPr>
        <w:pStyle w:val="berschrift9"/>
        <w:rPr>
          <w:sz w:val="28"/>
          <w:szCs w:val="28"/>
        </w:rPr>
      </w:pPr>
      <w:r w:rsidRPr="003404EB">
        <w:rPr>
          <w:sz w:val="28"/>
          <w:szCs w:val="28"/>
        </w:rPr>
        <w:t xml:space="preserve">Voraussetzungen sind für: </w:t>
      </w:r>
    </w:p>
    <w:p w:rsidRPr="000F252D" w:rsidR="00F776E3" w:rsidP="0032368F" w:rsidRDefault="00F776E3" w14:paraId="2197B233" w14:textId="77777777">
      <w:pPr>
        <w:jc w:val="both"/>
        <w:rPr>
          <w:sz w:val="24"/>
          <w:szCs w:val="24"/>
        </w:rPr>
      </w:pPr>
    </w:p>
    <w:p w:rsidRPr="000F252D" w:rsidR="0032368F" w:rsidP="0032368F" w:rsidRDefault="0032368F" w14:paraId="539C20DF" w14:textId="5A202B83">
      <w:pPr>
        <w:jc w:val="both"/>
        <w:rPr>
          <w:sz w:val="24"/>
          <w:szCs w:val="24"/>
        </w:rPr>
      </w:pPr>
      <w:r w:rsidRPr="39224938" w:rsidR="33E22EF6">
        <w:rPr>
          <w:rFonts w:ascii="Barlow Bold" w:hAnsi="Barlow Bold" w:asciiTheme="majorAscii" w:hAnsiTheme="majorAscii"/>
          <w:sz w:val="24"/>
          <w:szCs w:val="24"/>
        </w:rPr>
        <w:t>Voraussetzung</w:t>
      </w:r>
      <w:r w:rsidRPr="39224938" w:rsidR="2CEDC18B">
        <w:rPr>
          <w:rFonts w:ascii="Barlow Bold" w:hAnsi="Barlow Bold" w:asciiTheme="majorAscii" w:hAnsiTheme="majorAscii"/>
          <w:sz w:val="24"/>
          <w:szCs w:val="24"/>
        </w:rPr>
        <w:t>en</w:t>
      </w:r>
      <w:r w:rsidRPr="39224938" w:rsidR="33E22EF6">
        <w:rPr>
          <w:rFonts w:ascii="Barlow Bold" w:hAnsi="Barlow Bold" w:asciiTheme="majorAscii" w:hAnsiTheme="majorAscii"/>
          <w:sz w:val="24"/>
          <w:szCs w:val="24"/>
        </w:rPr>
        <w:t xml:space="preserve"> </w:t>
      </w:r>
      <w:r w:rsidRPr="39224938" w:rsidR="0032368F">
        <w:rPr>
          <w:rFonts w:ascii="Barlow Bold" w:hAnsi="Barlow Bold" w:asciiTheme="majorAscii" w:hAnsiTheme="majorAscii"/>
          <w:sz w:val="24"/>
          <w:szCs w:val="24"/>
        </w:rPr>
        <w:t>BRONZE</w:t>
      </w:r>
      <w:r w:rsidRPr="39224938" w:rsidR="0032368F">
        <w:rPr>
          <w:sz w:val="24"/>
          <w:szCs w:val="24"/>
        </w:rPr>
        <w:t xml:space="preserve">: </w:t>
      </w:r>
      <w:r>
        <w:tab/>
      </w:r>
    </w:p>
    <w:p w:rsidRPr="00503D71" w:rsidR="0032368F" w:rsidP="00503D71" w:rsidRDefault="0032368F" w14:paraId="25DE479D" w14:textId="54756C8D">
      <w:pPr>
        <w:pStyle w:val="Listenabsatz"/>
        <w:numPr>
          <w:ilvl w:val="0"/>
          <w:numId w:val="45"/>
        </w:numPr>
        <w:jc w:val="both"/>
        <w:rPr>
          <w:rFonts w:ascii="Zilla Slab Light" w:hAnsi="Zilla Slab Light"/>
          <w:sz w:val="24"/>
          <w:szCs w:val="24"/>
        </w:rPr>
      </w:pPr>
      <w:r w:rsidRPr="00503D71">
        <w:rPr>
          <w:rFonts w:ascii="Zilla Slab Light" w:hAnsi="Zilla Slab Light"/>
          <w:sz w:val="24"/>
          <w:szCs w:val="24"/>
        </w:rPr>
        <w:t xml:space="preserve">10-jährige vorbildliche Mitgliedschaft </w:t>
      </w:r>
    </w:p>
    <w:p w:rsidRPr="00503D71" w:rsidR="0032368F" w:rsidP="00503D71" w:rsidRDefault="0032368F" w14:paraId="2AFAF48B" w14:textId="3937330A">
      <w:pPr>
        <w:pStyle w:val="Listenabsatz"/>
        <w:numPr>
          <w:ilvl w:val="0"/>
          <w:numId w:val="45"/>
        </w:numPr>
        <w:jc w:val="both"/>
        <w:rPr>
          <w:rFonts w:ascii="Zilla Slab Light" w:hAnsi="Zilla Slab Light"/>
          <w:sz w:val="24"/>
          <w:szCs w:val="24"/>
        </w:rPr>
      </w:pPr>
      <w:r w:rsidRPr="00503D71">
        <w:rPr>
          <w:rFonts w:ascii="Zilla Slab Light" w:hAnsi="Zilla Slab Light"/>
          <w:sz w:val="24"/>
          <w:szCs w:val="24"/>
        </w:rPr>
        <w:t xml:space="preserve">5-jährige verdienstvolle Mitarbeit als </w:t>
      </w:r>
      <w:proofErr w:type="spellStart"/>
      <w:r w:rsidRPr="00503D71">
        <w:rPr>
          <w:rFonts w:ascii="Zilla Slab Light" w:hAnsi="Zilla Slab Light"/>
          <w:sz w:val="24"/>
          <w:szCs w:val="24"/>
        </w:rPr>
        <w:t>Funktionär</w:t>
      </w:r>
      <w:r w:rsidRPr="00503D71" w:rsidR="002D2241">
        <w:rPr>
          <w:rFonts w:ascii="Zilla Slab Light" w:hAnsi="Zilla Slab Light"/>
          <w:sz w:val="24"/>
          <w:szCs w:val="24"/>
        </w:rPr>
        <w:t>:in</w:t>
      </w:r>
      <w:proofErr w:type="spellEnd"/>
      <w:r w:rsidRPr="00503D71">
        <w:rPr>
          <w:rFonts w:ascii="Zilla Slab Light" w:hAnsi="Zilla Slab Light"/>
          <w:sz w:val="24"/>
          <w:szCs w:val="24"/>
        </w:rPr>
        <w:t xml:space="preserve"> in einer Gliederung</w:t>
      </w:r>
      <w:r w:rsidRPr="00503D71" w:rsidR="00503D71">
        <w:rPr>
          <w:rFonts w:ascii="Zilla Slab Light" w:hAnsi="Zilla Slab Light"/>
          <w:sz w:val="24"/>
          <w:szCs w:val="24"/>
        </w:rPr>
        <w:t xml:space="preserve"> </w:t>
      </w:r>
      <w:r w:rsidRPr="00503D71">
        <w:rPr>
          <w:rFonts w:ascii="Zilla Slab Light" w:hAnsi="Zilla Slab Light"/>
          <w:sz w:val="24"/>
          <w:szCs w:val="24"/>
        </w:rPr>
        <w:t>der SPORTUNION</w:t>
      </w:r>
    </w:p>
    <w:p w:rsidRPr="000F252D" w:rsidR="0032368F" w:rsidP="0032368F" w:rsidRDefault="0032368F" w14:paraId="78843962" w14:textId="77777777">
      <w:pPr>
        <w:jc w:val="both"/>
        <w:rPr>
          <w:sz w:val="24"/>
          <w:szCs w:val="24"/>
        </w:rPr>
      </w:pPr>
    </w:p>
    <w:p w:rsidRPr="000F252D" w:rsidR="0032368F" w:rsidP="0032368F" w:rsidRDefault="0032368F" w14:paraId="039A49FC" w14:textId="2AD9ADAC">
      <w:pPr>
        <w:jc w:val="both"/>
        <w:rPr>
          <w:sz w:val="24"/>
          <w:szCs w:val="24"/>
        </w:rPr>
      </w:pPr>
      <w:r w:rsidRPr="39224938" w:rsidR="461F5771">
        <w:rPr>
          <w:rFonts w:ascii="Barlow Bold" w:hAnsi="Barlow Bold" w:asciiTheme="majorAscii" w:hAnsiTheme="majorAscii"/>
          <w:sz w:val="24"/>
          <w:szCs w:val="24"/>
        </w:rPr>
        <w:t>Voraussetzungen</w:t>
      </w:r>
      <w:r w:rsidRPr="39224938" w:rsidR="461F5771">
        <w:rPr>
          <w:rFonts w:ascii="Barlow Bold" w:hAnsi="Barlow Bold" w:asciiTheme="majorAscii" w:hAnsiTheme="majorAscii"/>
          <w:sz w:val="24"/>
          <w:szCs w:val="24"/>
        </w:rPr>
        <w:t xml:space="preserve"> </w:t>
      </w:r>
      <w:r w:rsidRPr="39224938" w:rsidR="0032368F">
        <w:rPr>
          <w:rFonts w:ascii="Barlow Bold" w:hAnsi="Barlow Bold" w:asciiTheme="majorAscii" w:hAnsiTheme="majorAscii"/>
          <w:sz w:val="24"/>
          <w:szCs w:val="24"/>
        </w:rPr>
        <w:t>SILBER</w:t>
      </w:r>
      <w:r w:rsidRPr="39224938" w:rsidR="0032368F">
        <w:rPr>
          <w:sz w:val="24"/>
          <w:szCs w:val="24"/>
        </w:rPr>
        <w:t>:</w:t>
      </w:r>
      <w:r>
        <w:tab/>
      </w:r>
    </w:p>
    <w:p w:rsidRPr="00503D71" w:rsidR="00503D71" w:rsidP="00503D71" w:rsidRDefault="00503D71" w14:paraId="6135D3D8" w14:textId="690D0080">
      <w:pPr>
        <w:pStyle w:val="Listenabsatz"/>
        <w:numPr>
          <w:ilvl w:val="0"/>
          <w:numId w:val="49"/>
        </w:numPr>
        <w:jc w:val="both"/>
        <w:rPr>
          <w:rFonts w:ascii="Zilla Slab Light" w:hAnsi="Zilla Slab Light"/>
          <w:sz w:val="24"/>
          <w:szCs w:val="24"/>
        </w:rPr>
      </w:pPr>
      <w:r w:rsidRPr="00503D71">
        <w:rPr>
          <w:rFonts w:ascii="Zilla Slab Light" w:hAnsi="Zilla Slab Light"/>
          <w:sz w:val="24"/>
          <w:szCs w:val="24"/>
        </w:rPr>
        <w:t>Verdienstzeichen in Bronze</w:t>
      </w:r>
      <w:r w:rsidRPr="00503D71">
        <w:rPr>
          <w:rFonts w:ascii="Zilla Slab Light" w:hAnsi="Zilla Slab Light"/>
          <w:sz w:val="24"/>
          <w:szCs w:val="24"/>
        </w:rPr>
        <w:t xml:space="preserve"> </w:t>
      </w:r>
    </w:p>
    <w:p w:rsidRPr="00503D71" w:rsidR="00503D71" w:rsidP="00503D71" w:rsidRDefault="0032368F" w14:paraId="36BA6DC1" w14:textId="77777777">
      <w:pPr>
        <w:pStyle w:val="Listenabsatz"/>
        <w:numPr>
          <w:ilvl w:val="0"/>
          <w:numId w:val="49"/>
        </w:numPr>
        <w:jc w:val="both"/>
        <w:rPr>
          <w:rFonts w:ascii="Zilla Slab Light" w:hAnsi="Zilla Slab Light"/>
          <w:sz w:val="24"/>
          <w:szCs w:val="24"/>
        </w:rPr>
      </w:pPr>
      <w:r w:rsidRPr="00503D71">
        <w:rPr>
          <w:rFonts w:ascii="Zilla Slab Light" w:hAnsi="Zilla Slab Light"/>
          <w:sz w:val="24"/>
          <w:szCs w:val="24"/>
        </w:rPr>
        <w:t xml:space="preserve">20-jährige vorbildliche Mitgliedschaft </w:t>
      </w:r>
    </w:p>
    <w:p w:rsidRPr="003404EB" w:rsidR="00503D71" w:rsidP="0032368F" w:rsidRDefault="0032368F" w14:paraId="054AE0C3" w14:textId="305C661D">
      <w:pPr>
        <w:pStyle w:val="Listenabsatz"/>
        <w:numPr>
          <w:ilvl w:val="0"/>
          <w:numId w:val="49"/>
        </w:numPr>
        <w:jc w:val="both"/>
        <w:rPr>
          <w:rFonts w:ascii="Zilla Slab Light" w:hAnsi="Zilla Slab Light"/>
          <w:sz w:val="24"/>
          <w:szCs w:val="24"/>
        </w:rPr>
      </w:pPr>
      <w:r w:rsidRPr="00503D71">
        <w:rPr>
          <w:rFonts w:ascii="Zilla Slab Light" w:hAnsi="Zilla Slab Light"/>
          <w:sz w:val="24"/>
          <w:szCs w:val="24"/>
        </w:rPr>
        <w:t xml:space="preserve">10-jährige verdienstvolle Mitarbeit als </w:t>
      </w:r>
      <w:proofErr w:type="spellStart"/>
      <w:r w:rsidRPr="00503D71">
        <w:rPr>
          <w:rFonts w:ascii="Zilla Slab Light" w:hAnsi="Zilla Slab Light"/>
          <w:sz w:val="24"/>
          <w:szCs w:val="24"/>
        </w:rPr>
        <w:t>Funktionär</w:t>
      </w:r>
      <w:r w:rsidRPr="00503D71" w:rsidR="002D2241">
        <w:rPr>
          <w:rFonts w:ascii="Zilla Slab Light" w:hAnsi="Zilla Slab Light"/>
          <w:sz w:val="24"/>
          <w:szCs w:val="24"/>
        </w:rPr>
        <w:t>:in</w:t>
      </w:r>
      <w:proofErr w:type="spellEnd"/>
      <w:r w:rsidRPr="00503D71">
        <w:rPr>
          <w:rFonts w:ascii="Zilla Slab Light" w:hAnsi="Zilla Slab Light"/>
          <w:sz w:val="24"/>
          <w:szCs w:val="24"/>
        </w:rPr>
        <w:t xml:space="preserve"> in einer Gliederung der SPORTUNION</w:t>
      </w:r>
    </w:p>
    <w:p w:rsidRPr="000F252D" w:rsidR="0032368F" w:rsidP="0032368F" w:rsidRDefault="0032368F" w14:paraId="2EF5D695" w14:textId="77777777">
      <w:pPr>
        <w:jc w:val="both"/>
        <w:rPr>
          <w:sz w:val="24"/>
          <w:szCs w:val="24"/>
        </w:rPr>
      </w:pPr>
    </w:p>
    <w:p w:rsidRPr="000F252D" w:rsidR="0032368F" w:rsidP="0032368F" w:rsidRDefault="0032368F" w14:paraId="2835CBFA" w14:textId="454302E7">
      <w:pPr>
        <w:jc w:val="both"/>
        <w:rPr>
          <w:sz w:val="24"/>
          <w:szCs w:val="24"/>
        </w:rPr>
      </w:pPr>
      <w:r w:rsidRPr="39224938" w:rsidR="6CA70E2A">
        <w:rPr>
          <w:rFonts w:ascii="Barlow Bold" w:hAnsi="Barlow Bold" w:asciiTheme="majorAscii" w:hAnsiTheme="majorAscii"/>
          <w:sz w:val="24"/>
          <w:szCs w:val="24"/>
        </w:rPr>
        <w:t xml:space="preserve">Voraussetzungen </w:t>
      </w:r>
      <w:r w:rsidRPr="39224938" w:rsidR="0032368F">
        <w:rPr>
          <w:rFonts w:ascii="Barlow Bold" w:hAnsi="Barlow Bold" w:asciiTheme="majorAscii" w:hAnsiTheme="majorAscii"/>
          <w:sz w:val="24"/>
          <w:szCs w:val="24"/>
        </w:rPr>
        <w:t>GOLD</w:t>
      </w:r>
      <w:r w:rsidRPr="39224938" w:rsidR="5D58F146">
        <w:rPr>
          <w:rFonts w:ascii="Barlow Bold" w:hAnsi="Barlow Bold" w:asciiTheme="majorAscii" w:hAnsiTheme="majorAscii"/>
          <w:sz w:val="24"/>
          <w:szCs w:val="24"/>
        </w:rPr>
        <w:t>:</w:t>
      </w:r>
    </w:p>
    <w:p w:rsidRPr="00503D71" w:rsidR="00503D71" w:rsidP="00503D71" w:rsidRDefault="00503D71" w14:paraId="4E556917" w14:textId="77777777">
      <w:pPr>
        <w:pStyle w:val="Listenabsatz"/>
        <w:numPr>
          <w:ilvl w:val="0"/>
          <w:numId w:val="50"/>
        </w:numPr>
        <w:jc w:val="both"/>
        <w:rPr>
          <w:rFonts w:ascii="Zilla Slab Light" w:hAnsi="Zilla Slab Light"/>
          <w:sz w:val="24"/>
          <w:szCs w:val="24"/>
        </w:rPr>
      </w:pPr>
      <w:r w:rsidRPr="00503D71">
        <w:rPr>
          <w:rFonts w:ascii="Zilla Slab Light" w:hAnsi="Zilla Slab Light"/>
          <w:sz w:val="24"/>
          <w:szCs w:val="24"/>
        </w:rPr>
        <w:t>Verdienstzeichen in Silber</w:t>
      </w:r>
    </w:p>
    <w:p w:rsidRPr="00503D71" w:rsidR="0032368F" w:rsidP="00503D71" w:rsidRDefault="0032368F" w14:paraId="2DF64B48" w14:textId="1B54D68C">
      <w:pPr>
        <w:pStyle w:val="Listenabsatz"/>
        <w:numPr>
          <w:ilvl w:val="0"/>
          <w:numId w:val="50"/>
        </w:numPr>
        <w:jc w:val="both"/>
        <w:rPr>
          <w:rFonts w:ascii="Zilla Slab Light" w:hAnsi="Zilla Slab Light"/>
          <w:sz w:val="24"/>
          <w:szCs w:val="24"/>
        </w:rPr>
      </w:pPr>
      <w:r w:rsidRPr="00503D71">
        <w:rPr>
          <w:rFonts w:ascii="Zilla Slab Light" w:hAnsi="Zilla Slab Light"/>
          <w:sz w:val="24"/>
          <w:szCs w:val="24"/>
        </w:rPr>
        <w:t>25-jährige vorbildliche Mitgliedschaft</w:t>
      </w:r>
    </w:p>
    <w:p w:rsidRPr="00503D71" w:rsidR="0032368F" w:rsidP="00503D71" w:rsidRDefault="0032368F" w14:paraId="5303819B" w14:textId="6FF0F167">
      <w:pPr>
        <w:pStyle w:val="Listenabsatz"/>
        <w:numPr>
          <w:ilvl w:val="0"/>
          <w:numId w:val="50"/>
        </w:numPr>
        <w:jc w:val="both"/>
        <w:rPr>
          <w:rFonts w:ascii="Zilla Slab Light" w:hAnsi="Zilla Slab Light"/>
          <w:sz w:val="24"/>
          <w:szCs w:val="24"/>
        </w:rPr>
      </w:pPr>
      <w:r w:rsidRPr="00503D71">
        <w:rPr>
          <w:rFonts w:ascii="Zilla Slab Light" w:hAnsi="Zilla Slab Light"/>
          <w:sz w:val="24"/>
          <w:szCs w:val="24"/>
        </w:rPr>
        <w:t xml:space="preserve">15-jährige verdienstvolle Mitgliedschaft als </w:t>
      </w:r>
      <w:proofErr w:type="spellStart"/>
      <w:r w:rsidRPr="00503D71">
        <w:rPr>
          <w:rFonts w:ascii="Zilla Slab Light" w:hAnsi="Zilla Slab Light"/>
          <w:sz w:val="24"/>
          <w:szCs w:val="24"/>
        </w:rPr>
        <w:t>Funktionär</w:t>
      </w:r>
      <w:r w:rsidRPr="00503D71" w:rsidR="002D2241">
        <w:rPr>
          <w:rFonts w:ascii="Zilla Slab Light" w:hAnsi="Zilla Slab Light"/>
          <w:sz w:val="24"/>
          <w:szCs w:val="24"/>
        </w:rPr>
        <w:t>:in</w:t>
      </w:r>
      <w:proofErr w:type="spellEnd"/>
      <w:r w:rsidRPr="00503D71">
        <w:rPr>
          <w:rFonts w:ascii="Zilla Slab Light" w:hAnsi="Zilla Slab Light"/>
          <w:sz w:val="24"/>
          <w:szCs w:val="24"/>
        </w:rPr>
        <w:t xml:space="preserve"> in einer Gliederung der SPORTUNION</w:t>
      </w:r>
    </w:p>
    <w:p w:rsidRPr="000F252D" w:rsidR="0032368F" w:rsidP="0032368F" w:rsidRDefault="0032368F" w14:paraId="488FF08C" w14:textId="77777777">
      <w:pPr>
        <w:jc w:val="both"/>
        <w:rPr>
          <w:sz w:val="24"/>
          <w:szCs w:val="24"/>
        </w:rPr>
      </w:pPr>
    </w:p>
    <w:p w:rsidRPr="000F252D" w:rsidR="0032368F" w:rsidP="0032368F" w:rsidRDefault="0032368F" w14:paraId="4B08A296" w14:textId="77777777">
      <w:pPr>
        <w:jc w:val="both"/>
        <w:rPr>
          <w:sz w:val="24"/>
          <w:szCs w:val="24"/>
        </w:rPr>
      </w:pPr>
      <w:r w:rsidRPr="000F252D">
        <w:rPr>
          <w:sz w:val="24"/>
          <w:szCs w:val="24"/>
        </w:rPr>
        <w:t>Die anrechenbaren Jahre zählen jeweils erst ab Erreichung der Volljährigkeit des</w:t>
      </w:r>
      <w:r w:rsidR="002D2241">
        <w:rPr>
          <w:sz w:val="24"/>
          <w:szCs w:val="24"/>
        </w:rPr>
        <w:t xml:space="preserve">/der </w:t>
      </w:r>
      <w:r w:rsidRPr="000F252D">
        <w:rPr>
          <w:sz w:val="24"/>
          <w:szCs w:val="24"/>
        </w:rPr>
        <w:t xml:space="preserve">Auszuzeichnenden. Anträge auf Verleihung sind von der Vereinsleitung auf dem von der Landesleitung aufgelegten Formular an diese einzureichen, wobei zwischen Antrag und Anlass der Verleihung ein Zeitraum von </w:t>
      </w:r>
      <w:r w:rsidRPr="000F252D" w:rsidR="00F776E3">
        <w:rPr>
          <w:sz w:val="24"/>
          <w:szCs w:val="24"/>
        </w:rPr>
        <w:t>zwei</w:t>
      </w:r>
      <w:r w:rsidRPr="000F252D">
        <w:rPr>
          <w:sz w:val="24"/>
          <w:szCs w:val="24"/>
        </w:rPr>
        <w:t xml:space="preserve"> Wochen zu liegen hat.</w:t>
      </w:r>
    </w:p>
    <w:p w:rsidRPr="000F252D" w:rsidR="0032368F" w:rsidP="0032368F" w:rsidRDefault="0032368F" w14:paraId="25521FB9" w14:textId="77777777">
      <w:pPr>
        <w:jc w:val="both"/>
        <w:rPr>
          <w:sz w:val="24"/>
          <w:szCs w:val="24"/>
        </w:rPr>
      </w:pPr>
    </w:p>
    <w:p w:rsidRPr="000F252D" w:rsidR="0032368F" w:rsidP="0032368F" w:rsidRDefault="0032368F" w14:paraId="5A97BDC5" w14:textId="77777777">
      <w:pPr>
        <w:jc w:val="both"/>
        <w:rPr>
          <w:sz w:val="24"/>
          <w:szCs w:val="24"/>
        </w:rPr>
      </w:pPr>
      <w:r w:rsidRPr="000F252D">
        <w:rPr>
          <w:sz w:val="24"/>
          <w:szCs w:val="24"/>
        </w:rPr>
        <w:t>Das Verdienstzeichen kann auch an Männer und Frauen verliehen werden, die nicht der SPORTUNION angehören, wenn diese durch hervorragende Förderung der SPORTUNION sich besondere Verdienste erworben haben. Solche Anträge sind aber ausreichend zu begründen und nur in besonderen Fällen einzureichen.</w:t>
      </w:r>
    </w:p>
    <w:p w:rsidRPr="000F252D" w:rsidR="0032368F" w:rsidP="0032368F" w:rsidRDefault="0032368F" w14:paraId="0A5805F0" w14:textId="77777777">
      <w:pPr>
        <w:jc w:val="both"/>
        <w:rPr>
          <w:sz w:val="24"/>
          <w:szCs w:val="24"/>
        </w:rPr>
      </w:pPr>
    </w:p>
    <w:p w:rsidRPr="000F252D" w:rsidR="0032368F" w:rsidP="0032368F" w:rsidRDefault="0032368F" w14:paraId="6DE873B8" w14:textId="77777777">
      <w:pPr>
        <w:jc w:val="both"/>
        <w:rPr>
          <w:sz w:val="24"/>
          <w:szCs w:val="24"/>
        </w:rPr>
      </w:pPr>
      <w:r w:rsidRPr="000F252D">
        <w:rPr>
          <w:sz w:val="24"/>
          <w:szCs w:val="24"/>
        </w:rPr>
        <w:t>Die Verleihung des Verdienstzeichens erfolgt mit einer Urkunde der Landesleitung und soll möglichst bei einem festlichen Anlass erfolgen.</w:t>
      </w:r>
    </w:p>
    <w:p w:rsidR="0032368F" w:rsidP="0032368F" w:rsidRDefault="0032368F" w14:paraId="09AC4824" w14:textId="77777777">
      <w:pPr>
        <w:jc w:val="both"/>
        <w:rPr>
          <w:sz w:val="24"/>
          <w:szCs w:val="24"/>
        </w:rPr>
      </w:pPr>
    </w:p>
    <w:p w:rsidRPr="000F252D" w:rsidR="003404EB" w:rsidP="0032368F" w:rsidRDefault="003404EB" w14:paraId="42E92ADD" w14:textId="77777777">
      <w:pPr>
        <w:jc w:val="both"/>
        <w:rPr>
          <w:sz w:val="24"/>
          <w:szCs w:val="24"/>
        </w:rPr>
      </w:pPr>
    </w:p>
    <w:p w:rsidRPr="000F252D" w:rsidR="0032368F" w:rsidP="39224938" w:rsidRDefault="0032368F" w14:paraId="23D9406E" w14:textId="19394F1F">
      <w:pPr>
        <w:ind w:left="1985" w:hanging="1985"/>
        <w:jc w:val="both"/>
        <w:rPr>
          <w:rFonts w:ascii="Barlow Bold" w:hAnsi="Barlow Bold" w:asciiTheme="majorAscii" w:hAnsiTheme="majorAscii"/>
          <w:sz w:val="24"/>
          <w:szCs w:val="24"/>
        </w:rPr>
      </w:pPr>
      <w:r w:rsidRPr="0A23254A" w:rsidR="0032368F">
        <w:rPr>
          <w:rFonts w:ascii="Barlow Bold" w:hAnsi="Barlow Bold" w:asciiTheme="majorAscii" w:hAnsiTheme="majorAscii"/>
          <w:sz w:val="24"/>
          <w:szCs w:val="24"/>
        </w:rPr>
        <w:t>Bitte beachten:</w:t>
      </w:r>
      <w:r>
        <w:tab/>
      </w:r>
      <w:r w:rsidRPr="0A23254A" w:rsidR="003404EB">
        <w:rPr>
          <w:rFonts w:ascii="Barlow Bold" w:hAnsi="Barlow Bold" w:asciiTheme="majorAscii" w:hAnsiTheme="majorAscii"/>
          <w:color w:val="auto"/>
          <w:sz w:val="24"/>
          <w:szCs w:val="24"/>
        </w:rPr>
        <w:t xml:space="preserve">Zwischen der Verleihung der einzelnen Verdienstzeichen müssen mindestens 5 Jahre liegen. </w:t>
      </w:r>
      <w:r w:rsidRPr="0A23254A" w:rsidR="00F776E3">
        <w:rPr>
          <w:rFonts w:ascii="Barlow Bold" w:hAnsi="Barlow Bold" w:asciiTheme="majorAscii" w:hAnsiTheme="majorAscii"/>
          <w:sz w:val="24"/>
          <w:szCs w:val="24"/>
        </w:rPr>
        <w:t>Pro Verleihung können maximal 10 Anträge eingereicht werden, wir danken für euer Verständnis.</w:t>
      </w:r>
    </w:p>
    <w:sectPr w:rsidRPr="000F252D" w:rsidR="0032368F" w:rsidSect="0032368F">
      <w:headerReference w:type="even" r:id="rId8"/>
      <w:headerReference w:type="default" r:id="rId9"/>
      <w:footerReference w:type="even" r:id="rId10"/>
      <w:footerReference w:type="default" r:id="rId11"/>
      <w:pgSz w:w="11906" w:h="16838" w:orient="portrait"/>
      <w:pgMar w:top="2268" w:right="1134"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171B7" w:rsidP="002E06AE" w:rsidRDefault="00B171B7" w14:paraId="72DAFC4A" w14:textId="77777777">
      <w:r>
        <w:separator/>
      </w:r>
    </w:p>
  </w:endnote>
  <w:endnote w:type="continuationSeparator" w:id="0">
    <w:p w:rsidR="00B171B7" w:rsidP="002E06AE" w:rsidRDefault="00B171B7" w14:paraId="5FFD855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rlow">
    <w:altName w:val="Calibri"/>
    <w:charset w:val="00"/>
    <w:family w:val="auto"/>
    <w:pitch w:val="variable"/>
    <w:sig w:usb0="20000007" w:usb1="00000000" w:usb2="00000000" w:usb3="00000000" w:csb0="00000193" w:csb1="00000000"/>
  </w:font>
  <w:font w:name="Zilla Slab Light">
    <w:altName w:val="Calibri"/>
    <w:charset w:val="00"/>
    <w:family w:val="auto"/>
    <w:pitch w:val="variable"/>
    <w:sig w:usb0="A00000FF" w:usb1="5001E47B" w:usb2="00000000" w:usb3="00000000" w:csb0="0000009B" w:csb1="00000000"/>
  </w:font>
  <w:font w:name="Barlow Light">
    <w:altName w:val="Calibri"/>
    <w:charset w:val="00"/>
    <w:family w:val="auto"/>
    <w:pitch w:val="variable"/>
    <w:sig w:usb0="20000007" w:usb1="00000000" w:usb2="00000000" w:usb3="00000000" w:csb0="00000193" w:csb1="00000000"/>
  </w:font>
  <w:font w:name="Tahoma">
    <w:panose1 w:val="020B0604030504040204"/>
    <w:charset w:val="00"/>
    <w:family w:val="swiss"/>
    <w:pitch w:val="variable"/>
    <w:sig w:usb0="E1002EFF" w:usb1="C000605B" w:usb2="00000029" w:usb3="00000000" w:csb0="000101FF" w:csb1="00000000"/>
  </w:font>
  <w:font w:name="Minion Pro">
    <w:panose1 w:val="02040503050306020203"/>
    <w:charset w:val="00"/>
    <w:family w:val="roman"/>
    <w:notTrueType/>
    <w:pitch w:val="variable"/>
    <w:sig w:usb0="60000287" w:usb1="00000001" w:usb2="00000000" w:usb3="00000000" w:csb0="0000019F" w:csb1="00000000"/>
  </w:font>
  <w:font w:name="Barlow Bold">
    <w:altName w:val="Barlow"/>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Zilla Slab">
    <w:altName w:val="Calibri"/>
    <w:charset w:val="00"/>
    <w:family w:val="auto"/>
    <w:pitch w:val="variable"/>
    <w:sig w:usb0="A00000FF" w:usb1="5001E47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32368F" w:rsidRDefault="0032368F" w14:paraId="75042B48" w14:textId="77777777">
    <w:pPr>
      <w:pStyle w:val="Fuzeile"/>
    </w:pPr>
    <w:r w:rsidRPr="0032368F">
      <w:rPr>
        <w:noProof/>
        <w:lang w:eastAsia="de-AT"/>
      </w:rPr>
      <mc:AlternateContent>
        <mc:Choice Requires="wpg">
          <w:drawing>
            <wp:anchor distT="0" distB="0" distL="114300" distR="114300" simplePos="0" relativeHeight="251667968" behindDoc="0" locked="0" layoutInCell="1" allowOverlap="1" wp14:anchorId="0852ECEA" wp14:editId="7057729F">
              <wp:simplePos x="0" y="0"/>
              <wp:positionH relativeFrom="page">
                <wp:posOffset>6915785</wp:posOffset>
              </wp:positionH>
              <wp:positionV relativeFrom="paragraph">
                <wp:posOffset>-132080</wp:posOffset>
              </wp:positionV>
              <wp:extent cx="632460" cy="274320"/>
              <wp:effectExtent l="0" t="0" r="0" b="11430"/>
              <wp:wrapNone/>
              <wp:docPr id="20" name="Gruppieren 20"/>
              <wp:cNvGraphicFramePr/>
              <a:graphic xmlns:a="http://schemas.openxmlformats.org/drawingml/2006/main">
                <a:graphicData uri="http://schemas.microsoft.com/office/word/2010/wordprocessingGroup">
                  <wpg:wgp>
                    <wpg:cNvGrpSpPr/>
                    <wpg:grpSpPr>
                      <a:xfrm>
                        <a:off x="0" y="0"/>
                        <a:ext cx="632460" cy="274320"/>
                        <a:chOff x="0" y="0"/>
                        <a:chExt cx="1581951" cy="420494"/>
                      </a:xfrm>
                    </wpg:grpSpPr>
                    <wps:wsp>
                      <wps:cNvPr id="21" name="Rechteck: obere Ecken abgerundet 59"/>
                      <wps:cNvSpPr/>
                      <wps:spPr>
                        <a:xfrm rot="16200000">
                          <a:off x="583331" y="-578127"/>
                          <a:ext cx="415290" cy="1581951"/>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AutoShape 48"/>
                      <wps:cNvSpPr>
                        <a:spLocks noChangeArrowheads="1"/>
                      </wps:cNvSpPr>
                      <wps:spPr bwMode="auto">
                        <a:xfrm>
                          <a:off x="44893" y="0"/>
                          <a:ext cx="1349942" cy="409575"/>
                        </a:xfrm>
                        <a:prstGeom prst="rect">
                          <a:avLst/>
                        </a:prstGeom>
                        <a:noFill/>
                        <a:ln>
                          <a:noFill/>
                        </a:ln>
                      </wps:spPr>
                      <wps:txbx>
                        <w:txbxContent>
                          <w:p w:rsidRPr="000563C3" w:rsidR="0032368F" w:rsidP="0032368F" w:rsidRDefault="003404EB" w14:paraId="65B5858B" w14:textId="77777777">
                            <w:pPr>
                              <w:pStyle w:val="berschrift6"/>
                              <w:spacing w:before="0"/>
                              <w:rPr>
                                <w:b w:val="0"/>
                                <w:color w:val="FFFFFF" w:themeColor="background2"/>
                                <w:sz w:val="24"/>
                                <w:szCs w:val="24"/>
                              </w:rPr>
                            </w:pPr>
                            <w:sdt>
                              <w:sdtPr>
                                <w:rPr>
                                  <w:color w:val="FFFFFF" w:themeColor="background2"/>
                                  <w:lang w:val="de-DE"/>
                                </w:rPr>
                                <w:id w:val="296966279"/>
                                <w:docPartObj>
                                  <w:docPartGallery w:val="Page Numbers (Margins)"/>
                                  <w:docPartUnique/>
                                </w:docPartObj>
                              </w:sdtPr>
                              <w:sdtEndPr/>
                              <w:sdtContent>
                                <w:sdt>
                                  <w:sdtPr>
                                    <w:rPr>
                                      <w:color w:val="FFFFFF" w:themeColor="background2"/>
                                      <w:lang w:val="de-DE"/>
                                    </w:rPr>
                                    <w:id w:val="-1880544408"/>
                                    <w:docPartObj>
                                      <w:docPartGallery w:val="Page Numbers (Margins)"/>
                                      <w:docPartUnique/>
                                    </w:docPartObj>
                                  </w:sdtPr>
                                  <w:sdtEndPr/>
                                  <w:sdtContent>
                                    <w:r w:rsidR="0032368F">
                                      <w:rPr>
                                        <w:color w:val="FFFFFF" w:themeColor="background2"/>
                                        <w:lang w:val="de-DE"/>
                                      </w:rPr>
                                      <w:t xml:space="preserve">   </w:t>
                                    </w:r>
                                    <w:r w:rsidRPr="00683F95" w:rsidR="0032368F">
                                      <w:rPr>
                                        <w:color w:val="FFFFFF" w:themeColor="background2"/>
                                        <w:lang w:val="de-DE"/>
                                      </w:rPr>
                                      <w:fldChar w:fldCharType="begin"/>
                                    </w:r>
                                    <w:r w:rsidRPr="00683F95" w:rsidR="0032368F">
                                      <w:rPr>
                                        <w:color w:val="FFFFFF" w:themeColor="background2"/>
                                        <w:lang w:val="de-DE"/>
                                      </w:rPr>
                                      <w:instrText xml:space="preserve"> PAGE   \* MERGEFORMAT </w:instrText>
                                    </w:r>
                                    <w:r w:rsidRPr="00683F95" w:rsidR="0032368F">
                                      <w:rPr>
                                        <w:color w:val="FFFFFF" w:themeColor="background2"/>
                                        <w:lang w:val="de-DE"/>
                                      </w:rPr>
                                      <w:fldChar w:fldCharType="separate"/>
                                    </w:r>
                                    <w:r w:rsidR="00A65BD9">
                                      <w:rPr>
                                        <w:noProof/>
                                        <w:color w:val="FFFFFF" w:themeColor="background2"/>
                                        <w:lang w:val="de-DE"/>
                                      </w:rPr>
                                      <w:t>2</w:t>
                                    </w:r>
                                    <w:r w:rsidRPr="00683F95" w:rsidR="0032368F">
                                      <w:rPr>
                                        <w:color w:val="FFFFFF" w:themeColor="background2"/>
                                        <w:lang w:val="de-DE"/>
                                      </w:rPr>
                                      <w:fldChar w:fldCharType="end"/>
                                    </w:r>
                                    <w:r w:rsidR="0032368F">
                                      <w:rPr>
                                        <w:color w:val="FFFFFF" w:themeColor="background2"/>
                                        <w:lang w:val="de-DE"/>
                                      </w:rPr>
                                      <w:t xml:space="preserve"> </w:t>
                                    </w:r>
                                  </w:sdtContent>
                                </w:sdt>
                              </w:sdtContent>
                            </w:sdt>
                          </w:p>
                        </w:txbxContent>
                      </wps:txbx>
                      <wps:bodyPr rot="0" vert="horz"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w14:anchorId="6DCFDDC0">
            <v:group id="Gruppieren 20" style="position:absolute;margin-left:544.55pt;margin-top:-10.4pt;width:49.8pt;height:21.6pt;z-index:251667968;mso-position-horizontal-relative:page;mso-width-relative:margin;mso-height-relative:margin" coordsize="15819,4204" o:spid="_x0000_s1026" w14:anchorId="0852EC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">
              <v:shape id="Rechteck: obere Ecken abgerundet 59" style="position:absolute;left:5834;top:-5782;width:4152;height:15819;rotation:-90;visibility:visible;mso-wrap-style:square;v-text-anchor:middle" coordsize="415290,1581951" o:spid="_x0000_s1027" fillcolor="#e97139 [3204]" stroked="f" strokeweight="2pt" path="m207645,r,c322324,,415290,92966,415290,207645r,1374306l415290,1581951,,1581951r,l,207645c,92966,92966,,20764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">
                <v:fill type="gradient" color2="#e33539 [3205]" colors="0 #e97139;19661f #e97139" focus="100%">
                  <o:fill v:ext="view" type="gradientUnscaled"/>
                </v:fill>
                <v:path arrowok="t" o:connecttype="custom" o:connectlocs="207645,0;207645,0;415290,207645;415290,1581951;415290,1581951;0,1581951;0,1581951;0,207645;207645,0" o:connectangles="0,0,0,0,0,0,0,0,0"/>
              </v:shape>
              <v:rect id="AutoShape 48" style="position:absolute;left:448;width:13500;height:4095;visibility:visible;mso-wrap-style:square;v-text-anchor:middle" o:spid="_x0000_s102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">
                <v:textbox inset="0,0,0,0">
                  <w:txbxContent>
                    <w:p w:rsidRPr="000563C3" w:rsidR="0032368F" w:rsidP="0032368F" w:rsidRDefault="003404EB" w14:paraId="268B8E30" w14:textId="77777777">
                      <w:pPr>
                        <w:pStyle w:val="berschrift6"/>
                        <w:spacing w:before="0"/>
                        <w:rPr>
                          <w:b w:val="0"/>
                          <w:color w:val="FFFFFF" w:themeColor="background2"/>
                          <w:sz w:val="24"/>
                          <w:szCs w:val="24"/>
                        </w:rPr>
                      </w:pPr>
                      <w:sdt>
                        <w:sdtPr>
                          <w:id w:val="861718668"/>
                          <w:rPr>
                            <w:color w:val="FFFFFF" w:themeColor="background2"/>
                            <w:lang w:val="de-DE"/>
                          </w:rPr>
                          <w:id w:val="296966279"/>
                          <w:docPartObj>
                            <w:docPartGallery w:val="Page Numbers (Margins)"/>
                            <w:docPartUnique/>
                          </w:docPartObj>
                        </w:sdtPr>
                        <w:sdtEndPr/>
                        <w:sdtContent>
                          <w:sdt>
                            <w:sdtPr>
                              <w:id w:val="1533812510"/>
                              <w:rPr>
                                <w:color w:val="FFFFFF" w:themeColor="background2"/>
                                <w:lang w:val="de-DE"/>
                              </w:rPr>
                              <w:id w:val="-1880544408"/>
                              <w:docPartObj>
                                <w:docPartGallery w:val="Page Numbers (Margins)"/>
                                <w:docPartUnique/>
                              </w:docPartObj>
                            </w:sdtPr>
                            <w:sdtEndPr/>
                            <w:sdtContent>
                              <w:r w:rsidR="0032368F">
                                <w:rPr>
                                  <w:color w:val="FFFFFF" w:themeColor="background2"/>
                                  <w:lang w:val="de-DE"/>
                                </w:rPr>
                                <w:t xml:space="preserve">   </w:t>
                              </w:r>
                              <w:r w:rsidRPr="00683F95" w:rsidR="0032368F">
                                <w:rPr>
                                  <w:color w:val="FFFFFF" w:themeColor="background2"/>
                                  <w:lang w:val="de-DE"/>
                                </w:rPr>
                                <w:fldChar w:fldCharType="begin"/>
                              </w:r>
                              <w:r w:rsidRPr="00683F95" w:rsidR="0032368F">
                                <w:rPr>
                                  <w:color w:val="FFFFFF" w:themeColor="background2"/>
                                  <w:lang w:val="de-DE"/>
                                </w:rPr>
                                <w:instrText xml:space="preserve"> PAGE   \* MERGEFORMAT </w:instrText>
                              </w:r>
                              <w:r w:rsidRPr="00683F95" w:rsidR="0032368F">
                                <w:rPr>
                                  <w:color w:val="FFFFFF" w:themeColor="background2"/>
                                  <w:lang w:val="de-DE"/>
                                </w:rPr>
                                <w:fldChar w:fldCharType="separate"/>
                              </w:r>
                              <w:r w:rsidR="00A65BD9">
                                <w:rPr>
                                  <w:noProof/>
                                  <w:color w:val="FFFFFF" w:themeColor="background2"/>
                                  <w:lang w:val="de-DE"/>
                                </w:rPr>
                                <w:t>2</w:t>
                              </w:r>
                              <w:r w:rsidRPr="00683F95" w:rsidR="0032368F">
                                <w:rPr>
                                  <w:color w:val="FFFFFF" w:themeColor="background2"/>
                                  <w:lang w:val="de-DE"/>
                                </w:rPr>
                                <w:fldChar w:fldCharType="end"/>
                              </w:r>
                              <w:r w:rsidR="0032368F">
                                <w:rPr>
                                  <w:color w:val="FFFFFF" w:themeColor="background2"/>
                                  <w:lang w:val="de-DE"/>
                                </w:rPr>
                                <w:t xml:space="preserve"> </w:t>
                              </w:r>
                            </w:sdtContent>
                          </w:sdt>
                        </w:sdtContent>
                      </w:sdt>
                    </w:p>
                  </w:txbxContent>
                </v:textbox>
              </v:rect>
              <w10:wrap anchorx="page"/>
            </v:group>
          </w:pict>
        </mc:Fallback>
      </mc:AlternateContent>
    </w:r>
    <w:r w:rsidRPr="0032368F">
      <w:rPr>
        <w:noProof/>
        <w:lang w:eastAsia="de-AT"/>
      </w:rPr>
      <w:drawing>
        <wp:anchor distT="0" distB="0" distL="114300" distR="114300" simplePos="0" relativeHeight="251668992" behindDoc="1" locked="0" layoutInCell="1" allowOverlap="1" wp14:anchorId="65D51EA4" wp14:editId="3C057489">
          <wp:simplePos x="0" y="0"/>
          <wp:positionH relativeFrom="column">
            <wp:posOffset>3142615</wp:posOffset>
          </wp:positionH>
          <wp:positionV relativeFrom="paragraph">
            <wp:posOffset>-320675</wp:posOffset>
          </wp:positionV>
          <wp:extent cx="3184525" cy="861060"/>
          <wp:effectExtent l="0" t="0" r="0" b="0"/>
          <wp:wrapNone/>
          <wp:docPr id="25" name="Grafik 25" descr="Sportunion_Wordvorlage_2018-04-20-fussze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ortunion_Wordvorlage_2018-04-20-fusszeile.png"/>
                  <pic:cNvPicPr/>
                </pic:nvPicPr>
                <pic:blipFill rotWithShape="1">
                  <a:blip r:embed="rId1"/>
                  <a:srcRect l="57825"/>
                  <a:stretch/>
                </pic:blipFill>
                <pic:spPr bwMode="auto">
                  <a:xfrm>
                    <a:off x="0" y="0"/>
                    <a:ext cx="3184525" cy="8610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32368F">
      <w:rPr>
        <w:noProof/>
        <w:lang w:eastAsia="de-AT"/>
      </w:rPr>
      <mc:AlternateContent>
        <mc:Choice Requires="wps">
          <w:drawing>
            <wp:anchor distT="0" distB="0" distL="114300" distR="114300" simplePos="0" relativeHeight="251670016" behindDoc="0" locked="0" layoutInCell="1" allowOverlap="1" wp14:anchorId="38548862" wp14:editId="1E00DE90">
              <wp:simplePos x="0" y="0"/>
              <wp:positionH relativeFrom="column">
                <wp:posOffset>-344170</wp:posOffset>
              </wp:positionH>
              <wp:positionV relativeFrom="paragraph">
                <wp:posOffset>-137160</wp:posOffset>
              </wp:positionV>
              <wp:extent cx="2376170" cy="651510"/>
              <wp:effectExtent l="0" t="0" r="0" b="0"/>
              <wp:wrapNone/>
              <wp:docPr id="23"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170" cy="651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1A20E9" w:rsidR="0032368F" w:rsidP="0032368F" w:rsidRDefault="0032368F" w14:paraId="1156071B" w14:textId="77777777">
                          <w:pPr>
                            <w:pStyle w:val="Titel"/>
                            <w:rPr>
                              <w:lang w:val="de-DE"/>
                            </w:rPr>
                          </w:pPr>
                          <w:r>
                            <w:rPr>
                              <w:lang w:val="de-DE"/>
                            </w:rPr>
                            <w:t>www</w:t>
                          </w:r>
                          <w:r w:rsidRPr="001A20E9">
                            <w:rPr>
                              <w:lang w:val="de-DE"/>
                            </w:rPr>
                            <w:t>.sportunion</w:t>
                          </w:r>
                          <w:r>
                            <w:rPr>
                              <w:lang w:val="de-DE"/>
                            </w:rPr>
                            <w:t>ooe</w:t>
                          </w:r>
                          <w:r w:rsidRPr="001A20E9">
                            <w:rPr>
                              <w:lang w:val="de-DE"/>
                            </w:rPr>
                            <w:t>.at</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w14:anchorId="4B0424B1">
            <v:shapetype id="_x0000_t202" coordsize="21600,21600" o:spt="202" path="m,l,21600r21600,l21600,xe" w14:anchorId="38548862">
              <v:stroke joinstyle="miter"/>
              <v:path gradientshapeok="t" o:connecttype="rect"/>
            </v:shapetype>
            <v:shape id="Text Box 19" style="position:absolute;margin-left:-27.1pt;margin-top:-10.8pt;width:187.1pt;height:51.3pt;z-index:25167001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">
              <v:textbox>
                <w:txbxContent>
                  <w:p w:rsidRPr="001A20E9" w:rsidR="0032368F" w:rsidP="0032368F" w:rsidRDefault="0032368F" w14:paraId="3FDED1D7" w14:textId="77777777">
                    <w:pPr>
                      <w:pStyle w:val="Titel"/>
                      <w:rPr>
                        <w:lang w:val="de-DE"/>
                      </w:rPr>
                    </w:pPr>
                    <w:r>
                      <w:rPr>
                        <w:lang w:val="de-DE"/>
                      </w:rPr>
                      <w:t>www</w:t>
                    </w:r>
                    <w:r w:rsidRPr="001A20E9">
                      <w:rPr>
                        <w:lang w:val="de-DE"/>
                      </w:rPr>
                      <w:t>.sportunion</w:t>
                    </w:r>
                    <w:r>
                      <w:rPr>
                        <w:lang w:val="de-DE"/>
                      </w:rPr>
                      <w:t>ooe</w:t>
                    </w:r>
                    <w:r w:rsidRPr="001A20E9">
                      <w:rPr>
                        <w:lang w:val="de-DE"/>
                      </w:rPr>
                      <w:t>.at</w:t>
                    </w:r>
                  </w:p>
                </w:txbxContent>
              </v:textbox>
            </v:shape>
          </w:pict>
        </mc:Fallback>
      </mc:AlternateContent>
    </w:r>
    <w:r w:rsidRPr="0032368F">
      <w:rPr>
        <w:noProof/>
        <w:lang w:eastAsia="de-AT"/>
      </w:rPr>
      <mc:AlternateContent>
        <mc:Choice Requires="wps">
          <w:drawing>
            <wp:anchor distT="0" distB="0" distL="114300" distR="114300" simplePos="0" relativeHeight="251671040" behindDoc="0" locked="0" layoutInCell="1" allowOverlap="1" wp14:anchorId="2266EE51" wp14:editId="61D14F26">
              <wp:simplePos x="0" y="0"/>
              <wp:positionH relativeFrom="column">
                <wp:posOffset>-718820</wp:posOffset>
              </wp:positionH>
              <wp:positionV relativeFrom="paragraph">
                <wp:posOffset>-254000</wp:posOffset>
              </wp:positionV>
              <wp:extent cx="170180" cy="543560"/>
              <wp:effectExtent l="3810" t="0" r="5080" b="5080"/>
              <wp:wrapNone/>
              <wp:docPr id="24" name="Rechteck: obere Ecken abgerundet 42"/>
              <wp:cNvGraphicFramePr/>
              <a:graphic xmlns:a="http://schemas.openxmlformats.org/drawingml/2006/main">
                <a:graphicData uri="http://schemas.microsoft.com/office/word/2010/wordprocessingShape">
                  <wps:wsp>
                    <wps:cNvSpPr/>
                    <wps:spPr>
                      <a:xfrm rot="5400000">
                        <a:off x="0" y="0"/>
                        <a:ext cx="170180" cy="543560"/>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w14:anchorId="779E51D5">
            <v:shape id="Rechteck: obere Ecken abgerundet 42" style="position:absolute;margin-left:-56.6pt;margin-top:-20pt;width:13.4pt;height:42.8pt;rotation:90;z-index:251671040;visibility:visible;mso-wrap-style:square;mso-wrap-distance-left:9pt;mso-wrap-distance-top:0;mso-wrap-distance-right:9pt;mso-wrap-distance-bottom:0;mso-position-horizontal:absolute;mso-position-horizontal-relative:text;mso-position-vertical:absolute;mso-position-vertical-relative:text;v-text-anchor:middle" coordsize="170180,543560" o:spid="_x0000_s1026" fillcolor="#e97139 [3204]" stroked="f" strokeweight="2pt" path="m85090,r,c132084,,170180,38096,170180,85090r,458470l170180,543560,,543560r,l,85090c,38096,38096,,8509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" w14:anchorId="293CA1B4">
              <v:fill type="gradient" color2="#e33539 [3205]" colors="0 #e97139;19661f #e97139" focus="100%">
                <o:fill v:ext="view" type="gradientUnscaled"/>
              </v:fill>
              <v:path arrowok="t" o:connecttype="custom" o:connectlocs="85090,0;85090,0;170180,85090;170180,543560;170180,543560;0,543560;0,543560;0,85090;85090,0" o:connectangles="0,0,0,0,0,0,0,0,0"/>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84453" w:rsidP="00D67C52" w:rsidRDefault="00B84453" w14:paraId="00084AE8" w14:textId="77777777">
    <w:pPr>
      <w:pStyle w:val="Fuzeile"/>
      <w:tabs>
        <w:tab w:val="clear" w:pos="4536"/>
        <w:tab w:val="clear" w:pos="9072"/>
        <w:tab w:val="left" w:pos="7893"/>
      </w:tabs>
      <w:rPr>
        <w:sz w:val="18"/>
      </w:rPr>
    </w:pPr>
  </w:p>
  <w:p w:rsidR="00B84453" w:rsidP="00D67C52" w:rsidRDefault="00B84453" w14:paraId="592E484C" w14:textId="77777777">
    <w:pPr>
      <w:pStyle w:val="Fuzeile"/>
      <w:tabs>
        <w:tab w:val="clear" w:pos="4536"/>
        <w:tab w:val="clear" w:pos="9072"/>
        <w:tab w:val="left" w:pos="7893"/>
      </w:tabs>
      <w:rPr>
        <w:sz w:val="18"/>
      </w:rPr>
    </w:pPr>
    <w:r w:rsidRPr="00B84453">
      <w:rPr>
        <w:noProof/>
        <w:sz w:val="18"/>
        <w:lang w:eastAsia="de-AT"/>
      </w:rPr>
      <w:drawing>
        <wp:anchor distT="0" distB="0" distL="114300" distR="114300" simplePos="0" relativeHeight="251658752" behindDoc="1" locked="0" layoutInCell="1" allowOverlap="1" wp14:anchorId="35D647B6" wp14:editId="7889E1F6">
          <wp:simplePos x="0" y="0"/>
          <wp:positionH relativeFrom="column">
            <wp:posOffset>3154680</wp:posOffset>
          </wp:positionH>
          <wp:positionV relativeFrom="paragraph">
            <wp:posOffset>86995</wp:posOffset>
          </wp:positionV>
          <wp:extent cx="3184525" cy="861060"/>
          <wp:effectExtent l="0" t="0" r="0" b="0"/>
          <wp:wrapNone/>
          <wp:docPr id="15" name="Grafik 15" descr="Sportunion_Wordvorlage_2018-04-20-fussze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ortunion_Wordvorlage_2018-04-20-fusszeile.png"/>
                  <pic:cNvPicPr/>
                </pic:nvPicPr>
                <pic:blipFill rotWithShape="1">
                  <a:blip r:embed="rId1"/>
                  <a:srcRect l="57825"/>
                  <a:stretch/>
                </pic:blipFill>
                <pic:spPr bwMode="auto">
                  <a:xfrm>
                    <a:off x="0" y="0"/>
                    <a:ext cx="3184525" cy="8610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B84453">
      <w:rPr>
        <w:noProof/>
        <w:sz w:val="18"/>
        <w:lang w:eastAsia="de-AT"/>
      </w:rPr>
      <mc:AlternateContent>
        <mc:Choice Requires="wps">
          <w:drawing>
            <wp:anchor distT="0" distB="0" distL="114300" distR="114300" simplePos="0" relativeHeight="251660800" behindDoc="0" locked="0" layoutInCell="1" allowOverlap="1" wp14:anchorId="5CAE9A32" wp14:editId="315E4582">
              <wp:simplePos x="0" y="0"/>
              <wp:positionH relativeFrom="column">
                <wp:posOffset>-332105</wp:posOffset>
              </wp:positionH>
              <wp:positionV relativeFrom="paragraph">
                <wp:posOffset>270510</wp:posOffset>
              </wp:positionV>
              <wp:extent cx="2376170" cy="651510"/>
              <wp:effectExtent l="0" t="0" r="0" b="0"/>
              <wp:wrapNone/>
              <wp:docPr id="40"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170" cy="651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1A20E9" w:rsidR="002D3255" w:rsidP="002D3255" w:rsidRDefault="002D3255" w14:paraId="456022A4" w14:textId="77777777">
                          <w:pPr>
                            <w:pStyle w:val="Titel"/>
                            <w:rPr>
                              <w:lang w:val="de-DE"/>
                            </w:rPr>
                          </w:pPr>
                          <w:r>
                            <w:rPr>
                              <w:lang w:val="de-DE"/>
                            </w:rPr>
                            <w:t>www</w:t>
                          </w:r>
                          <w:r w:rsidRPr="001A20E9">
                            <w:rPr>
                              <w:lang w:val="de-DE"/>
                            </w:rPr>
                            <w:t>.sportunion</w:t>
                          </w:r>
                          <w:r w:rsidR="008C189F">
                            <w:rPr>
                              <w:lang w:val="de-DE"/>
                            </w:rPr>
                            <w:t>ooe</w:t>
                          </w:r>
                          <w:r w:rsidRPr="001A20E9">
                            <w:rPr>
                              <w:lang w:val="de-DE"/>
                            </w:rPr>
                            <w:t>.at</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w14:anchorId="7BC75638">
            <v:shapetype id="_x0000_t202" coordsize="21600,21600" o:spt="202" path="m,l,21600r21600,l21600,xe" w14:anchorId="5CAE9A32">
              <v:stroke joinstyle="miter"/>
              <v:path gradientshapeok="t" o:connecttype="rect"/>
            </v:shapetype>
            <v:shape id="_x0000_s1030" style="position:absolute;margin-left:-26.15pt;margin-top:21.3pt;width:187.1pt;height:51.3pt;z-index:25166080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">
              <v:textbox>
                <w:txbxContent>
                  <w:p w:rsidRPr="001A20E9" w:rsidR="002D3255" w:rsidP="002D3255" w:rsidRDefault="002D3255" w14:paraId="7525FA38" w14:textId="77777777">
                    <w:pPr>
                      <w:pStyle w:val="Titel"/>
                      <w:rPr>
                        <w:lang w:val="de-DE"/>
                      </w:rPr>
                    </w:pPr>
                    <w:r>
                      <w:rPr>
                        <w:lang w:val="de-DE"/>
                      </w:rPr>
                      <w:t>www</w:t>
                    </w:r>
                    <w:r w:rsidRPr="001A20E9">
                      <w:rPr>
                        <w:lang w:val="de-DE"/>
                      </w:rPr>
                      <w:t>.sportunion</w:t>
                    </w:r>
                    <w:r w:rsidR="008C189F">
                      <w:rPr>
                        <w:lang w:val="de-DE"/>
                      </w:rPr>
                      <w:t>ooe</w:t>
                    </w:r>
                    <w:r w:rsidRPr="001A20E9">
                      <w:rPr>
                        <w:lang w:val="de-DE"/>
                      </w:rPr>
                      <w:t>.at</w:t>
                    </w:r>
                  </w:p>
                </w:txbxContent>
              </v:textbox>
            </v:shape>
          </w:pict>
        </mc:Fallback>
      </mc:AlternateContent>
    </w:r>
    <w:r w:rsidRPr="00B84453">
      <w:rPr>
        <w:noProof/>
        <w:sz w:val="18"/>
        <w:lang w:eastAsia="de-AT"/>
      </w:rPr>
      <mc:AlternateContent>
        <mc:Choice Requires="wps">
          <w:drawing>
            <wp:anchor distT="0" distB="0" distL="114300" distR="114300" simplePos="0" relativeHeight="251661824" behindDoc="0" locked="0" layoutInCell="1" allowOverlap="1" wp14:anchorId="089D61CC" wp14:editId="18BD9339">
              <wp:simplePos x="0" y="0"/>
              <wp:positionH relativeFrom="column">
                <wp:posOffset>-707390</wp:posOffset>
              </wp:positionH>
              <wp:positionV relativeFrom="paragraph">
                <wp:posOffset>153670</wp:posOffset>
              </wp:positionV>
              <wp:extent cx="170180" cy="543560"/>
              <wp:effectExtent l="3810" t="0" r="5080" b="5080"/>
              <wp:wrapNone/>
              <wp:docPr id="42" name="Rechteck: obere Ecken abgerundet 42"/>
              <wp:cNvGraphicFramePr/>
              <a:graphic xmlns:a="http://schemas.openxmlformats.org/drawingml/2006/main">
                <a:graphicData uri="http://schemas.microsoft.com/office/word/2010/wordprocessingShape">
                  <wps:wsp>
                    <wps:cNvSpPr/>
                    <wps:spPr>
                      <a:xfrm rot="5400000">
                        <a:off x="0" y="0"/>
                        <a:ext cx="170180" cy="543560"/>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w14:anchorId="007F656A">
            <v:shape id="Rechteck: obere Ecken abgerundet 42" style="position:absolute;margin-left:-55.7pt;margin-top:12.1pt;width:13.4pt;height:42.8pt;rotation:90;z-index:251661824;visibility:visible;mso-wrap-style:square;mso-wrap-distance-left:9pt;mso-wrap-distance-top:0;mso-wrap-distance-right:9pt;mso-wrap-distance-bottom:0;mso-position-horizontal:absolute;mso-position-horizontal-relative:text;mso-position-vertical:absolute;mso-position-vertical-relative:text;v-text-anchor:middle" coordsize="170180,543560" o:spid="_x0000_s1026" fillcolor="#e97139 [3204]" stroked="f" strokeweight="2pt" path="m85090,r,c132084,,170180,38096,170180,85090r,458470l170180,543560,,543560r,l,85090c,38096,38096,,8509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" w14:anchorId="38F569F8">
              <v:fill type="gradient" color2="#e33539 [3205]" colors="0 #e97139;19661f #e97139" focus="100%">
                <o:fill v:ext="view" type="gradientUnscaled"/>
              </v:fill>
              <v:path arrowok="t" o:connecttype="custom" o:connectlocs="85090,0;85090,0;170180,85090;170180,543560;170180,543560;0,543560;0,543560;0,85090;85090,0" o:connectangles="0,0,0,0,0,0,0,0,0"/>
            </v:shape>
          </w:pict>
        </mc:Fallback>
      </mc:AlternateContent>
    </w:r>
    <w:r>
      <w:rPr>
        <w:noProof/>
        <w:lang w:eastAsia="de-AT"/>
      </w:rPr>
      <mc:AlternateContent>
        <mc:Choice Requires="wpg">
          <w:drawing>
            <wp:anchor distT="0" distB="0" distL="114300" distR="114300" simplePos="0" relativeHeight="251652607" behindDoc="0" locked="0" layoutInCell="1" allowOverlap="1" wp14:anchorId="3BC5A974" wp14:editId="2902A660">
              <wp:simplePos x="0" y="0"/>
              <wp:positionH relativeFrom="page">
                <wp:posOffset>6927850</wp:posOffset>
              </wp:positionH>
              <wp:positionV relativeFrom="paragraph">
                <wp:posOffset>275590</wp:posOffset>
              </wp:positionV>
              <wp:extent cx="632460" cy="274320"/>
              <wp:effectExtent l="0" t="0" r="0" b="11430"/>
              <wp:wrapNone/>
              <wp:docPr id="58" name="Gruppieren 58"/>
              <wp:cNvGraphicFramePr/>
              <a:graphic xmlns:a="http://schemas.openxmlformats.org/drawingml/2006/main">
                <a:graphicData uri="http://schemas.microsoft.com/office/word/2010/wordprocessingGroup">
                  <wpg:wgp>
                    <wpg:cNvGrpSpPr/>
                    <wpg:grpSpPr>
                      <a:xfrm>
                        <a:off x="0" y="0"/>
                        <a:ext cx="632460" cy="274320"/>
                        <a:chOff x="0" y="0"/>
                        <a:chExt cx="1581951" cy="420494"/>
                      </a:xfrm>
                    </wpg:grpSpPr>
                    <wps:wsp>
                      <wps:cNvPr id="59" name="Rechteck: obere Ecken abgerundet 59"/>
                      <wps:cNvSpPr/>
                      <wps:spPr>
                        <a:xfrm rot="16200000">
                          <a:off x="583331" y="-578127"/>
                          <a:ext cx="415290" cy="1581951"/>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AutoShape 48"/>
                      <wps:cNvSpPr>
                        <a:spLocks noChangeArrowheads="1"/>
                      </wps:cNvSpPr>
                      <wps:spPr bwMode="auto">
                        <a:xfrm>
                          <a:off x="44893" y="0"/>
                          <a:ext cx="1349942" cy="409575"/>
                        </a:xfrm>
                        <a:prstGeom prst="rect">
                          <a:avLst/>
                        </a:prstGeom>
                        <a:noFill/>
                        <a:ln>
                          <a:noFill/>
                        </a:ln>
                      </wps:spPr>
                      <wps:txbx>
                        <w:txbxContent>
                          <w:p w:rsidRPr="000563C3" w:rsidR="002E506E" w:rsidP="002E506E" w:rsidRDefault="003404EB" w14:paraId="53BD7975" w14:textId="77777777">
                            <w:pPr>
                              <w:pStyle w:val="berschrift6"/>
                              <w:spacing w:before="0"/>
                              <w:rPr>
                                <w:b w:val="0"/>
                                <w:color w:val="FFFFFF" w:themeColor="background2"/>
                                <w:sz w:val="24"/>
                                <w:szCs w:val="24"/>
                              </w:rPr>
                            </w:pPr>
                            <w:sdt>
                              <w:sdtPr>
                                <w:rPr>
                                  <w:color w:val="FFFFFF" w:themeColor="background2"/>
                                  <w:lang w:val="de-DE"/>
                                </w:rPr>
                                <w:id w:val="-1499330643"/>
                                <w:docPartObj>
                                  <w:docPartGallery w:val="Page Numbers (Margins)"/>
                                  <w:docPartUnique/>
                                </w:docPartObj>
                              </w:sdtPr>
                              <w:sdtEndPr/>
                              <w:sdtContent>
                                <w:sdt>
                                  <w:sdtPr>
                                    <w:rPr>
                                      <w:color w:val="FFFFFF" w:themeColor="background2"/>
                                      <w:lang w:val="de-DE"/>
                                    </w:rPr>
                                    <w:id w:val="-1021163277"/>
                                    <w:docPartObj>
                                      <w:docPartGallery w:val="Page Numbers (Margins)"/>
                                      <w:docPartUnique/>
                                    </w:docPartObj>
                                  </w:sdtPr>
                                  <w:sdtEndPr/>
                                  <w:sdtContent>
                                    <w:r w:rsidR="002E506E">
                                      <w:rPr>
                                        <w:color w:val="FFFFFF" w:themeColor="background2"/>
                                        <w:lang w:val="de-DE"/>
                                      </w:rPr>
                                      <w:t xml:space="preserve">   </w:t>
                                    </w:r>
                                    <w:r w:rsidRPr="00683F95" w:rsidR="002E506E">
                                      <w:rPr>
                                        <w:color w:val="FFFFFF" w:themeColor="background2"/>
                                        <w:lang w:val="de-DE"/>
                                      </w:rPr>
                                      <w:fldChar w:fldCharType="begin"/>
                                    </w:r>
                                    <w:r w:rsidRPr="00683F95" w:rsidR="002E506E">
                                      <w:rPr>
                                        <w:color w:val="FFFFFF" w:themeColor="background2"/>
                                        <w:lang w:val="de-DE"/>
                                      </w:rPr>
                                      <w:instrText xml:space="preserve"> PAGE   \* MERGEFORMAT </w:instrText>
                                    </w:r>
                                    <w:r w:rsidRPr="00683F95" w:rsidR="002E506E">
                                      <w:rPr>
                                        <w:color w:val="FFFFFF" w:themeColor="background2"/>
                                        <w:lang w:val="de-DE"/>
                                      </w:rPr>
                                      <w:fldChar w:fldCharType="separate"/>
                                    </w:r>
                                    <w:r w:rsidR="00A65BD9">
                                      <w:rPr>
                                        <w:noProof/>
                                        <w:color w:val="FFFFFF" w:themeColor="background2"/>
                                        <w:lang w:val="de-DE"/>
                                      </w:rPr>
                                      <w:t>1</w:t>
                                    </w:r>
                                    <w:r w:rsidRPr="00683F95" w:rsidR="002E506E">
                                      <w:rPr>
                                        <w:color w:val="FFFFFF" w:themeColor="background2"/>
                                        <w:lang w:val="de-DE"/>
                                      </w:rPr>
                                      <w:fldChar w:fldCharType="end"/>
                                    </w:r>
                                    <w:r w:rsidR="002E506E">
                                      <w:rPr>
                                        <w:color w:val="FFFFFF" w:themeColor="background2"/>
                                        <w:lang w:val="de-DE"/>
                                      </w:rPr>
                                      <w:t xml:space="preserve"> </w:t>
                                    </w:r>
                                  </w:sdtContent>
                                </w:sdt>
                              </w:sdtContent>
                            </w:sdt>
                          </w:p>
                        </w:txbxContent>
                      </wps:txbx>
                      <wps:bodyPr rot="0" vert="horz" wrap="square" lIns="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w14:anchorId="66744D72">
            <v:group id="Gruppieren 58" style="position:absolute;margin-left:545.5pt;margin-top:21.7pt;width:49.8pt;height:21.6pt;z-index:251652607;mso-position-horizontal-relative:page;mso-width-relative:margin;mso-height-relative:margin" coordsize="15819,4204" o:spid="_x0000_s1031" w14:anchorId="3BC5A9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">
              <v:shape id="Rechteck: obere Ecken abgerundet 59" style="position:absolute;left:5834;top:-5782;width:4152;height:15819;rotation:-90;visibility:visible;mso-wrap-style:square;v-text-anchor:middle" coordsize="415290,1581951" o:spid="_x0000_s1032" fillcolor="#e97139 [3204]" stroked="f" strokeweight="2pt" path="m207645,r,c322324,,415290,92966,415290,207645r,1374306l415290,1581951,,1581951r,l,207645c,92966,92966,,20764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">
                <v:fill type="gradient" color2="#e33539 [3205]" colors="0 #e97139;19661f #e97139" focus="100%">
                  <o:fill v:ext="view" type="gradientUnscaled"/>
                </v:fill>
                <v:path arrowok="t" o:connecttype="custom" o:connectlocs="207645,0;207645,0;415290,207645;415290,1581951;415290,1581951;0,1581951;0,1581951;0,207645;207645,0" o:connectangles="0,0,0,0,0,0,0,0,0"/>
              </v:shape>
              <v:rect id="AutoShape 48" style="position:absolute;left:448;width:13500;height:4095;visibility:visible;mso-wrap-style:square;v-text-anchor:middle" o:spid="_x0000_s103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">
                <v:textbox inset="0,0,0,0">
                  <w:txbxContent>
                    <w:p w:rsidRPr="000563C3" w:rsidR="002E506E" w:rsidP="002E506E" w:rsidRDefault="003404EB" w14:paraId="11F766BF" w14:textId="77777777">
                      <w:pPr>
                        <w:pStyle w:val="berschrift6"/>
                        <w:spacing w:before="0"/>
                        <w:rPr>
                          <w:b w:val="0"/>
                          <w:color w:val="FFFFFF" w:themeColor="background2"/>
                          <w:sz w:val="24"/>
                          <w:szCs w:val="24"/>
                        </w:rPr>
                      </w:pPr>
                      <w:sdt>
                        <w:sdtPr>
                          <w:id w:val="1013004803"/>
                          <w:rPr>
                            <w:color w:val="FFFFFF" w:themeColor="background2"/>
                            <w:lang w:val="de-DE"/>
                          </w:rPr>
                          <w:id w:val="-1499330643"/>
                          <w:docPartObj>
                            <w:docPartGallery w:val="Page Numbers (Margins)"/>
                            <w:docPartUnique/>
                          </w:docPartObj>
                        </w:sdtPr>
                        <w:sdtEndPr/>
                        <w:sdtContent>
                          <w:sdt>
                            <w:sdtPr>
                              <w:id w:val="1169132054"/>
                              <w:rPr>
                                <w:color w:val="FFFFFF" w:themeColor="background2"/>
                                <w:lang w:val="de-DE"/>
                              </w:rPr>
                              <w:id w:val="-1021163277"/>
                              <w:docPartObj>
                                <w:docPartGallery w:val="Page Numbers (Margins)"/>
                                <w:docPartUnique/>
                              </w:docPartObj>
                            </w:sdtPr>
                            <w:sdtEndPr/>
                            <w:sdtContent>
                              <w:r w:rsidR="002E506E">
                                <w:rPr>
                                  <w:color w:val="FFFFFF" w:themeColor="background2"/>
                                  <w:lang w:val="de-DE"/>
                                </w:rPr>
                                <w:t xml:space="preserve">   </w:t>
                              </w:r>
                              <w:r w:rsidRPr="00683F95" w:rsidR="002E506E">
                                <w:rPr>
                                  <w:color w:val="FFFFFF" w:themeColor="background2"/>
                                  <w:lang w:val="de-DE"/>
                                </w:rPr>
                                <w:fldChar w:fldCharType="begin"/>
                              </w:r>
                              <w:r w:rsidRPr="00683F95" w:rsidR="002E506E">
                                <w:rPr>
                                  <w:color w:val="FFFFFF" w:themeColor="background2"/>
                                  <w:lang w:val="de-DE"/>
                                </w:rPr>
                                <w:instrText xml:space="preserve"> PAGE   \* MERGEFORMAT </w:instrText>
                              </w:r>
                              <w:r w:rsidRPr="00683F95" w:rsidR="002E506E">
                                <w:rPr>
                                  <w:color w:val="FFFFFF" w:themeColor="background2"/>
                                  <w:lang w:val="de-DE"/>
                                </w:rPr>
                                <w:fldChar w:fldCharType="separate"/>
                              </w:r>
                              <w:r w:rsidR="00A65BD9">
                                <w:rPr>
                                  <w:noProof/>
                                  <w:color w:val="FFFFFF" w:themeColor="background2"/>
                                  <w:lang w:val="de-DE"/>
                                </w:rPr>
                                <w:t>1</w:t>
                              </w:r>
                              <w:r w:rsidRPr="00683F95" w:rsidR="002E506E">
                                <w:rPr>
                                  <w:color w:val="FFFFFF" w:themeColor="background2"/>
                                  <w:lang w:val="de-DE"/>
                                </w:rPr>
                                <w:fldChar w:fldCharType="end"/>
                              </w:r>
                              <w:r w:rsidR="002E506E">
                                <w:rPr>
                                  <w:color w:val="FFFFFF" w:themeColor="background2"/>
                                  <w:lang w:val="de-DE"/>
                                </w:rPr>
                                <w:t xml:space="preserve"> </w:t>
                              </w:r>
                            </w:sdtContent>
                          </w:sdt>
                        </w:sdtContent>
                      </w:sdt>
                    </w:p>
                  </w:txbxContent>
                </v:textbox>
              </v:rect>
              <w10:wrap anchorx="page"/>
            </v:group>
          </w:pict>
        </mc:Fallback>
      </mc:AlternateContent>
    </w:r>
  </w:p>
  <w:p w:rsidR="00B84453" w:rsidP="00D67C52" w:rsidRDefault="00B84453" w14:paraId="5F987748" w14:textId="77777777">
    <w:pPr>
      <w:pStyle w:val="Fuzeile"/>
      <w:tabs>
        <w:tab w:val="clear" w:pos="4536"/>
        <w:tab w:val="clear" w:pos="9072"/>
        <w:tab w:val="left" w:pos="7893"/>
      </w:tabs>
      <w:rPr>
        <w:sz w:val="18"/>
      </w:rPr>
    </w:pPr>
  </w:p>
  <w:p w:rsidRPr="00B84453" w:rsidR="00B84453" w:rsidP="00D67C52" w:rsidRDefault="00B84453" w14:paraId="7724ED4E" w14:textId="77777777">
    <w:pPr>
      <w:pStyle w:val="Fuzeile"/>
      <w:tabs>
        <w:tab w:val="clear" w:pos="4536"/>
        <w:tab w:val="clear" w:pos="9072"/>
        <w:tab w:val="left" w:pos="7893"/>
      </w:tabs>
      <w:rPr>
        <w:sz w:val="18"/>
      </w:rPr>
    </w:pPr>
  </w:p>
  <w:p w:rsidR="00C9032B" w:rsidP="00D67C52" w:rsidRDefault="00C9032B" w14:paraId="5EB0B59B" w14:textId="77777777">
    <w:pPr>
      <w:pStyle w:val="Fuzeile"/>
      <w:tabs>
        <w:tab w:val="clear" w:pos="4536"/>
        <w:tab w:val="clear" w:pos="9072"/>
        <w:tab w:val="left" w:pos="7893"/>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171B7" w:rsidP="002E06AE" w:rsidRDefault="00B171B7" w14:paraId="159B954F" w14:textId="77777777">
      <w:r>
        <w:separator/>
      </w:r>
    </w:p>
  </w:footnote>
  <w:footnote w:type="continuationSeparator" w:id="0">
    <w:p w:rsidR="00B171B7" w:rsidP="002E06AE" w:rsidRDefault="00B171B7" w14:paraId="16AE2E81"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Pr="00F76303" w:rsidR="0032368F" w:rsidP="0032368F" w:rsidRDefault="0032368F" w14:paraId="352D38AE" w14:textId="77777777">
    <w:pPr>
      <w:autoSpaceDE w:val="0"/>
      <w:autoSpaceDN w:val="0"/>
      <w:adjustRightInd w:val="0"/>
      <w:spacing w:line="250" w:lineRule="atLeast"/>
      <w:jc w:val="right"/>
      <w:textAlignment w:val="center"/>
      <w:rPr>
        <w:rFonts w:ascii="Barlow Light" w:hAnsi="Barlow Light" w:cs="Barlow Light"/>
        <w:color w:val="000000"/>
        <w:sz w:val="19"/>
        <w:szCs w:val="19"/>
        <w:lang w:val="de-DE"/>
      </w:rPr>
    </w:pPr>
    <w:r>
      <w:rPr>
        <w:noProof/>
        <w:lang w:eastAsia="de-AT"/>
      </w:rPr>
      <w:drawing>
        <wp:anchor distT="0" distB="0" distL="114300" distR="114300" simplePos="0" relativeHeight="251665920" behindDoc="0" locked="0" layoutInCell="1" allowOverlap="1" wp14:anchorId="62CE0F40" wp14:editId="162BE66A">
          <wp:simplePos x="0" y="0"/>
          <wp:positionH relativeFrom="column">
            <wp:posOffset>-456293</wp:posOffset>
          </wp:positionH>
          <wp:positionV relativeFrom="paragraph">
            <wp:posOffset>-464729</wp:posOffset>
          </wp:positionV>
          <wp:extent cx="2627085" cy="1291771"/>
          <wp:effectExtent l="0" t="0" r="0" b="0"/>
          <wp:wrapNone/>
          <wp:docPr id="19" name="Grafik 49" descr="Sportunion_Wordvorlage_2018-04-20-Kopfze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ortunion_Wordvorlage_2018-04-20-Kopfzeile.png"/>
                  <pic:cNvPicPr/>
                </pic:nvPicPr>
                <pic:blipFill>
                  <a:blip r:embed="rId1"/>
                  <a:stretch>
                    <a:fillRect/>
                  </a:stretch>
                </pic:blipFill>
                <pic:spPr>
                  <a:xfrm>
                    <a:off x="0" y="0"/>
                    <a:ext cx="2627085" cy="1291771"/>
                  </a:xfrm>
                  <a:prstGeom prst="rect">
                    <a:avLst/>
                  </a:prstGeom>
                </pic:spPr>
              </pic:pic>
            </a:graphicData>
          </a:graphic>
        </wp:anchor>
      </w:drawing>
    </w:r>
    <w:r>
      <w:tab/>
    </w:r>
    <w:r w:rsidRPr="00F76303">
      <w:rPr>
        <w:rFonts w:ascii="Barlow" w:hAnsi="Barlow" w:cs="Barlow"/>
        <w:b/>
        <w:bCs/>
        <w:color w:val="000000"/>
        <w:sz w:val="19"/>
        <w:szCs w:val="19"/>
        <w:lang w:val="de-DE"/>
      </w:rPr>
      <w:t xml:space="preserve">SPORTUNION </w:t>
    </w:r>
    <w:r>
      <w:rPr>
        <w:rFonts w:ascii="Barlow" w:hAnsi="Barlow" w:cs="Barlow"/>
        <w:b/>
        <w:bCs/>
        <w:color w:val="000000"/>
        <w:sz w:val="19"/>
        <w:szCs w:val="19"/>
        <w:lang w:val="de-DE"/>
      </w:rPr>
      <w:t>Oberösterreich</w:t>
    </w:r>
    <w:r w:rsidRPr="00F76303">
      <w:rPr>
        <w:rFonts w:ascii="Barlow" w:hAnsi="Barlow" w:cs="Barlow"/>
        <w:b/>
        <w:bCs/>
        <w:color w:val="000000"/>
        <w:sz w:val="19"/>
        <w:szCs w:val="19"/>
        <w:lang w:val="de-DE"/>
      </w:rPr>
      <w:br/>
    </w:r>
    <w:proofErr w:type="spellStart"/>
    <w:r>
      <w:rPr>
        <w:rFonts w:ascii="Barlow Light" w:hAnsi="Barlow Light" w:cs="Barlow Light"/>
        <w:color w:val="000000"/>
        <w:sz w:val="19"/>
        <w:szCs w:val="19"/>
        <w:lang w:val="de-DE"/>
      </w:rPr>
      <w:t>Wieningerstraße</w:t>
    </w:r>
    <w:proofErr w:type="spellEnd"/>
    <w:r>
      <w:rPr>
        <w:rFonts w:ascii="Barlow Light" w:hAnsi="Barlow Light" w:cs="Barlow Light"/>
        <w:color w:val="000000"/>
        <w:sz w:val="19"/>
        <w:szCs w:val="19"/>
        <w:lang w:val="de-DE"/>
      </w:rPr>
      <w:t xml:space="preserve"> 11, 4020 Linz</w:t>
    </w:r>
  </w:p>
  <w:p w:rsidR="003404EB" w:rsidP="0032368F" w:rsidRDefault="0032368F" w14:paraId="65E6CE14" w14:textId="77777777">
    <w:pPr>
      <w:autoSpaceDE w:val="0"/>
      <w:autoSpaceDN w:val="0"/>
      <w:adjustRightInd w:val="0"/>
      <w:spacing w:line="250" w:lineRule="atLeast"/>
      <w:jc w:val="right"/>
      <w:textAlignment w:val="center"/>
      <w:rPr>
        <w:rFonts w:ascii="Barlow Light" w:hAnsi="Barlow Light" w:cs="Barlow Light"/>
        <w:color w:val="000000"/>
        <w:sz w:val="19"/>
        <w:szCs w:val="19"/>
        <w:lang w:val="de-DE"/>
      </w:rPr>
    </w:pPr>
    <w:r>
      <w:rPr>
        <w:rFonts w:ascii="Barlow Light" w:hAnsi="Barlow Light" w:cs="Barlow Light"/>
        <w:color w:val="000000"/>
        <w:sz w:val="19"/>
        <w:szCs w:val="19"/>
        <w:lang w:val="de-DE"/>
      </w:rPr>
      <w:t xml:space="preserve">Telefon: +43 732 </w:t>
    </w:r>
    <w:r w:rsidRPr="00F76303">
      <w:rPr>
        <w:rFonts w:ascii="Barlow Light" w:hAnsi="Barlow Light" w:cs="Barlow Light"/>
        <w:color w:val="000000"/>
        <w:sz w:val="19"/>
        <w:szCs w:val="19"/>
        <w:lang w:val="de-DE"/>
      </w:rPr>
      <w:t xml:space="preserve">/ </w:t>
    </w:r>
    <w:r>
      <w:rPr>
        <w:rFonts w:ascii="Barlow Light" w:hAnsi="Barlow Light" w:cs="Barlow Light"/>
        <w:color w:val="000000"/>
        <w:sz w:val="19"/>
        <w:szCs w:val="19"/>
        <w:lang w:val="de-DE"/>
      </w:rPr>
      <w:t>77 78 54</w:t>
    </w:r>
  </w:p>
  <w:p w:rsidRPr="00047782" w:rsidR="0032368F" w:rsidP="0032368F" w:rsidRDefault="0032368F" w14:paraId="22E44B1F" w14:textId="3200DB38">
    <w:pPr>
      <w:autoSpaceDE w:val="0"/>
      <w:autoSpaceDN w:val="0"/>
      <w:adjustRightInd w:val="0"/>
      <w:spacing w:line="250" w:lineRule="atLeast"/>
      <w:jc w:val="right"/>
      <w:textAlignment w:val="center"/>
    </w:pPr>
    <w:r w:rsidRPr="00F76303">
      <w:rPr>
        <w:rFonts w:ascii="Barlow Light" w:hAnsi="Barlow Light" w:cs="Barlow Light"/>
        <w:color w:val="000000"/>
        <w:sz w:val="19"/>
        <w:szCs w:val="19"/>
        <w:lang w:val="de-DE"/>
      </w:rPr>
      <w:t xml:space="preserve">E-Mail: </w:t>
    </w:r>
    <w:r>
      <w:rPr>
        <w:rFonts w:ascii="Barlow Light" w:hAnsi="Barlow Light" w:cs="Barlow Light"/>
        <w:color w:val="000000"/>
        <w:sz w:val="19"/>
        <w:szCs w:val="19"/>
        <w:lang w:val="de-DE"/>
      </w:rPr>
      <w:t>info</w:t>
    </w:r>
    <w:r w:rsidRPr="009603CB">
      <w:rPr>
        <w:rFonts w:ascii="Barlow Light" w:hAnsi="Barlow Light" w:cs="Barlow Light"/>
        <w:color w:val="000000"/>
        <w:sz w:val="19"/>
        <w:szCs w:val="19"/>
        <w:lang w:val="de-DE"/>
      </w:rPr>
      <w:t>@sportunion</w:t>
    </w:r>
    <w:r>
      <w:rPr>
        <w:rFonts w:ascii="Barlow Light" w:hAnsi="Barlow Light" w:cs="Barlow Light"/>
        <w:color w:val="000000"/>
        <w:sz w:val="19"/>
        <w:szCs w:val="19"/>
        <w:lang w:val="de-DE"/>
      </w:rPr>
      <w:t>ooe</w:t>
    </w:r>
    <w:r w:rsidRPr="009603CB">
      <w:rPr>
        <w:rFonts w:ascii="Barlow Light" w:hAnsi="Barlow Light" w:cs="Barlow Light"/>
        <w:color w:val="000000"/>
        <w:sz w:val="19"/>
        <w:szCs w:val="19"/>
        <w:lang w:val="de-DE"/>
      </w:rPr>
      <w:t>.at</w:t>
    </w:r>
    <w:r>
      <w:rPr>
        <w:rFonts w:ascii="Barlow Light" w:hAnsi="Barlow Light" w:cs="Barlow Light"/>
        <w:color w:val="000000"/>
        <w:sz w:val="19"/>
        <w:szCs w:val="19"/>
        <w:lang w:val="de-DE"/>
      </w:rPr>
      <w:br/>
    </w:r>
    <w:r w:rsidRPr="00F76303">
      <w:rPr>
        <w:rFonts w:ascii="Barlow Light" w:hAnsi="Barlow Light" w:cs="Barlow Light"/>
        <w:color w:val="000000"/>
        <w:sz w:val="19"/>
        <w:szCs w:val="19"/>
        <w:lang w:val="de-DE"/>
      </w:rPr>
      <w:t xml:space="preserve">ZVR-Zahl: </w:t>
    </w:r>
    <w:r>
      <w:rPr>
        <w:rFonts w:ascii="Barlow Light" w:hAnsi="Barlow Light" w:cs="Barlow Light"/>
        <w:color w:val="000000"/>
        <w:sz w:val="19"/>
        <w:szCs w:val="19"/>
        <w:lang w:val="de-DE"/>
      </w:rPr>
      <w:t>289385088</w:t>
    </w:r>
    <w:r w:rsidRPr="00F76303">
      <w:rPr>
        <w:rFonts w:ascii="Barlow Light" w:hAnsi="Barlow Light" w:cs="Barlow Light"/>
        <w:color w:val="000000"/>
        <w:sz w:val="19"/>
        <w:szCs w:val="19"/>
        <w:lang w:val="de-DE"/>
      </w:rPr>
      <w:br/>
    </w:r>
    <w:r w:rsidRPr="00F76303">
      <w:rPr>
        <w:rFonts w:ascii="Zilla Slab" w:hAnsi="Zilla Slab" w:cs="Zilla Slab"/>
        <w:b/>
        <w:bCs/>
        <w:color w:val="FF4C00"/>
        <w:sz w:val="19"/>
        <w:szCs w:val="19"/>
        <w:lang w:val="de-DE"/>
      </w:rPr>
      <w:t xml:space="preserve"> </w:t>
    </w:r>
    <w:r w:rsidRPr="00F76303">
      <w:rPr>
        <w:rFonts w:ascii="Barlow Light" w:hAnsi="Barlow Light" w:cs="Barlow Light"/>
        <w:b/>
        <w:bCs/>
        <w:color w:val="FF4C00"/>
        <w:sz w:val="19"/>
        <w:szCs w:val="19"/>
        <w:lang w:val="de-DE"/>
      </w:rPr>
      <w:t>www.sportunion</w:t>
    </w:r>
    <w:r>
      <w:rPr>
        <w:rFonts w:ascii="Barlow Light" w:hAnsi="Barlow Light" w:cs="Barlow Light"/>
        <w:b/>
        <w:bCs/>
        <w:color w:val="FF4C00"/>
        <w:sz w:val="19"/>
        <w:szCs w:val="19"/>
        <w:lang w:val="de-DE"/>
      </w:rPr>
      <w:t>ooe</w:t>
    </w:r>
    <w:r w:rsidRPr="00F76303">
      <w:rPr>
        <w:rFonts w:ascii="Barlow Light" w:hAnsi="Barlow Light" w:cs="Barlow Light"/>
        <w:b/>
        <w:bCs/>
        <w:color w:val="FF4C00"/>
        <w:sz w:val="19"/>
        <w:szCs w:val="19"/>
        <w:lang w:val="de-DE"/>
      </w:rPr>
      <w:t>.at</w:t>
    </w:r>
    <w:r>
      <w:rPr>
        <w:rFonts w:ascii="Barlow Light" w:hAnsi="Barlow Light" w:cs="Barlow Light"/>
        <w:b/>
        <w:bCs/>
        <w:color w:val="FF4C00"/>
        <w:sz w:val="19"/>
        <w:szCs w:val="19"/>
        <w:lang w:val="de-DE"/>
      </w:rPr>
      <w:t xml:space="preserve"> </w:t>
    </w:r>
    <w:r>
      <w:rPr>
        <w:noProof/>
        <w:lang w:eastAsia="de-AT"/>
      </w:rPr>
      <mc:AlternateContent>
        <mc:Choice Requires="wps">
          <w:drawing>
            <wp:inline distT="0" distB="0" distL="0" distR="0" wp14:anchorId="2D333405" wp14:editId="205F708C">
              <wp:extent cx="72517" cy="426654"/>
              <wp:effectExtent l="0" t="5398" r="0" b="0"/>
              <wp:docPr id="18" name="Rechteck: obere Ecken abgerundet 5"/>
              <wp:cNvGraphicFramePr/>
              <a:graphic xmlns:a="http://schemas.openxmlformats.org/drawingml/2006/main">
                <a:graphicData uri="http://schemas.microsoft.com/office/word/2010/wordprocessingShape">
                  <wps:wsp>
                    <wps:cNvSpPr/>
                    <wps:spPr>
                      <a:xfrm rot="16200000">
                        <a:off x="0" y="0"/>
                        <a:ext cx="72517" cy="426654"/>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w14:anchorId="63207B32">
            <v:shape id="Rechteck: obere Ecken abgerundet 5" style="width:5.7pt;height:33.6pt;rotation:-90;visibility:visible;mso-wrap-style:square;mso-left-percent:-10001;mso-top-percent:-10001;mso-position-horizontal:absolute;mso-position-horizontal-relative:char;mso-position-vertical:absolute;mso-position-vertical-relative:line;mso-left-percent:-10001;mso-top-percent:-10001;v-text-anchor:middle" coordsize="72517,426654" o:spid="_x0000_s1026" fillcolor="#e97139 [3204]" stroked="f" strokeweight="2pt" path="m36259,r,c56284,,72518,16234,72518,36259v,130132,-1,260263,-1,390395l72517,426654,,426654r,l,36259c,16234,16234,,36259,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" w14:anchorId="28011A2A">
              <v:fill type="gradient" color2="#e33539 [3205]" colors="0 #e97139;19661f #e97139" focus="100%">
                <o:fill v:ext="view" type="gradientUnscaled"/>
              </v:fill>
              <v:path arrowok="t" o:connecttype="custom" o:connectlocs="36259,0;36259,0;72518,36259;72517,426654;72517,426654;0,426654;0,426654;0,36259;36259,0" o:connectangles="0,0,0,0,0,0,0,0,0"/>
              <w10:anchorlock/>
            </v:shape>
          </w:pict>
        </mc:Fallback>
      </mc:AlternateContent>
    </w:r>
    <w:r>
      <w:rPr>
        <w:rFonts w:ascii="Barlow Light" w:hAnsi="Barlow Light" w:cs="Barlow Light"/>
        <w:b/>
        <w:bCs/>
        <w:color w:val="FF4C00"/>
        <w:sz w:val="19"/>
        <w:szCs w:val="19"/>
        <w:lang w:val="de-DE"/>
      </w:rPr>
      <w:t xml:space="preserve"> </w:t>
    </w:r>
  </w:p>
  <w:p w:rsidR="0032368F" w:rsidRDefault="0032368F" w14:paraId="2B22AAEC" w14:textId="7777777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Pr="00F76303" w:rsidR="003B124C" w:rsidP="003B124C" w:rsidRDefault="003B124C" w14:paraId="6B711D47" w14:textId="77777777">
    <w:pPr>
      <w:autoSpaceDE w:val="0"/>
      <w:autoSpaceDN w:val="0"/>
      <w:adjustRightInd w:val="0"/>
      <w:spacing w:line="250" w:lineRule="atLeast"/>
      <w:jc w:val="right"/>
      <w:textAlignment w:val="center"/>
      <w:rPr>
        <w:rFonts w:ascii="Barlow Light" w:hAnsi="Barlow Light" w:cs="Barlow Light"/>
        <w:color w:val="000000"/>
        <w:sz w:val="19"/>
        <w:szCs w:val="19"/>
        <w:lang w:val="de-DE"/>
      </w:rPr>
    </w:pPr>
    <w:r>
      <w:rPr>
        <w:noProof/>
        <w:lang w:eastAsia="de-AT"/>
      </w:rPr>
      <w:drawing>
        <wp:anchor distT="0" distB="0" distL="114300" distR="114300" simplePos="0" relativeHeight="251663872" behindDoc="0" locked="0" layoutInCell="1" allowOverlap="1" wp14:anchorId="086D5E57" wp14:editId="66C8DAE9">
          <wp:simplePos x="0" y="0"/>
          <wp:positionH relativeFrom="column">
            <wp:posOffset>-456293</wp:posOffset>
          </wp:positionH>
          <wp:positionV relativeFrom="paragraph">
            <wp:posOffset>-464729</wp:posOffset>
          </wp:positionV>
          <wp:extent cx="2627085" cy="1291771"/>
          <wp:effectExtent l="0" t="0" r="0" b="0"/>
          <wp:wrapNone/>
          <wp:docPr id="8" name="Grafik 49" descr="Sportunion_Wordvorlage_2018-04-20-Kopfzei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ortunion_Wordvorlage_2018-04-20-Kopfzeile.png"/>
                  <pic:cNvPicPr/>
                </pic:nvPicPr>
                <pic:blipFill>
                  <a:blip r:embed="rId1"/>
                  <a:stretch>
                    <a:fillRect/>
                  </a:stretch>
                </pic:blipFill>
                <pic:spPr>
                  <a:xfrm>
                    <a:off x="0" y="0"/>
                    <a:ext cx="2627085" cy="1291771"/>
                  </a:xfrm>
                  <a:prstGeom prst="rect">
                    <a:avLst/>
                  </a:prstGeom>
                </pic:spPr>
              </pic:pic>
            </a:graphicData>
          </a:graphic>
        </wp:anchor>
      </w:drawing>
    </w:r>
    <w:r>
      <w:tab/>
    </w:r>
    <w:r w:rsidRPr="00F76303">
      <w:rPr>
        <w:rFonts w:ascii="Barlow" w:hAnsi="Barlow" w:cs="Barlow"/>
        <w:b/>
        <w:bCs/>
        <w:color w:val="000000"/>
        <w:sz w:val="19"/>
        <w:szCs w:val="19"/>
        <w:lang w:val="de-DE"/>
      </w:rPr>
      <w:t xml:space="preserve">SPORTUNION </w:t>
    </w:r>
    <w:r>
      <w:rPr>
        <w:rFonts w:ascii="Barlow" w:hAnsi="Barlow" w:cs="Barlow"/>
        <w:b/>
        <w:bCs/>
        <w:color w:val="000000"/>
        <w:sz w:val="19"/>
        <w:szCs w:val="19"/>
        <w:lang w:val="de-DE"/>
      </w:rPr>
      <w:t>Oberösterreich</w:t>
    </w:r>
    <w:r w:rsidRPr="00F76303">
      <w:rPr>
        <w:rFonts w:ascii="Barlow" w:hAnsi="Barlow" w:cs="Barlow"/>
        <w:b/>
        <w:bCs/>
        <w:color w:val="000000"/>
        <w:sz w:val="19"/>
        <w:szCs w:val="19"/>
        <w:lang w:val="de-DE"/>
      </w:rPr>
      <w:br/>
    </w:r>
    <w:proofErr w:type="spellStart"/>
    <w:r>
      <w:rPr>
        <w:rFonts w:ascii="Barlow Light" w:hAnsi="Barlow Light" w:cs="Barlow Light"/>
        <w:color w:val="000000"/>
        <w:sz w:val="19"/>
        <w:szCs w:val="19"/>
        <w:lang w:val="de-DE"/>
      </w:rPr>
      <w:t>Wieningerstraße</w:t>
    </w:r>
    <w:proofErr w:type="spellEnd"/>
    <w:r>
      <w:rPr>
        <w:rFonts w:ascii="Barlow Light" w:hAnsi="Barlow Light" w:cs="Barlow Light"/>
        <w:color w:val="000000"/>
        <w:sz w:val="19"/>
        <w:szCs w:val="19"/>
        <w:lang w:val="de-DE"/>
      </w:rPr>
      <w:t xml:space="preserve"> 11, 4020 Linz</w:t>
    </w:r>
  </w:p>
  <w:p w:rsidR="003404EB" w:rsidP="003B124C" w:rsidRDefault="003B124C" w14:paraId="1D4CB7F4" w14:textId="77777777">
    <w:pPr>
      <w:autoSpaceDE w:val="0"/>
      <w:autoSpaceDN w:val="0"/>
      <w:adjustRightInd w:val="0"/>
      <w:spacing w:line="250" w:lineRule="atLeast"/>
      <w:jc w:val="right"/>
      <w:textAlignment w:val="center"/>
      <w:rPr>
        <w:rFonts w:ascii="Barlow Light" w:hAnsi="Barlow Light" w:cs="Barlow Light"/>
        <w:color w:val="000000"/>
        <w:sz w:val="19"/>
        <w:szCs w:val="19"/>
        <w:lang w:val="de-DE"/>
      </w:rPr>
    </w:pPr>
    <w:r>
      <w:rPr>
        <w:rFonts w:ascii="Barlow Light" w:hAnsi="Barlow Light" w:cs="Barlow Light"/>
        <w:color w:val="000000"/>
        <w:sz w:val="19"/>
        <w:szCs w:val="19"/>
        <w:lang w:val="de-DE"/>
      </w:rPr>
      <w:t xml:space="preserve">Telefon: +43 732 </w:t>
    </w:r>
    <w:r w:rsidRPr="00F76303">
      <w:rPr>
        <w:rFonts w:ascii="Barlow Light" w:hAnsi="Barlow Light" w:cs="Barlow Light"/>
        <w:color w:val="000000"/>
        <w:sz w:val="19"/>
        <w:szCs w:val="19"/>
        <w:lang w:val="de-DE"/>
      </w:rPr>
      <w:t xml:space="preserve">/ </w:t>
    </w:r>
    <w:r>
      <w:rPr>
        <w:rFonts w:ascii="Barlow Light" w:hAnsi="Barlow Light" w:cs="Barlow Light"/>
        <w:color w:val="000000"/>
        <w:sz w:val="19"/>
        <w:szCs w:val="19"/>
        <w:lang w:val="de-DE"/>
      </w:rPr>
      <w:t>77 78 54</w:t>
    </w:r>
  </w:p>
  <w:p w:rsidRPr="00047782" w:rsidR="003B124C" w:rsidP="003B124C" w:rsidRDefault="003B124C" w14:paraId="6D7D0E46" w14:textId="2339D380">
    <w:pPr>
      <w:autoSpaceDE w:val="0"/>
      <w:autoSpaceDN w:val="0"/>
      <w:adjustRightInd w:val="0"/>
      <w:spacing w:line="250" w:lineRule="atLeast"/>
      <w:jc w:val="right"/>
      <w:textAlignment w:val="center"/>
    </w:pPr>
    <w:r w:rsidRPr="00F76303">
      <w:rPr>
        <w:rFonts w:ascii="Barlow Light" w:hAnsi="Barlow Light" w:cs="Barlow Light"/>
        <w:color w:val="000000"/>
        <w:sz w:val="19"/>
        <w:szCs w:val="19"/>
        <w:lang w:val="de-DE"/>
      </w:rPr>
      <w:t xml:space="preserve">E-Mail: </w:t>
    </w:r>
    <w:r>
      <w:rPr>
        <w:rFonts w:ascii="Barlow Light" w:hAnsi="Barlow Light" w:cs="Barlow Light"/>
        <w:color w:val="000000"/>
        <w:sz w:val="19"/>
        <w:szCs w:val="19"/>
        <w:lang w:val="de-DE"/>
      </w:rPr>
      <w:t>info</w:t>
    </w:r>
    <w:r w:rsidRPr="009603CB">
      <w:rPr>
        <w:rFonts w:ascii="Barlow Light" w:hAnsi="Barlow Light" w:cs="Barlow Light"/>
        <w:color w:val="000000"/>
        <w:sz w:val="19"/>
        <w:szCs w:val="19"/>
        <w:lang w:val="de-DE"/>
      </w:rPr>
      <w:t>@sportunion</w:t>
    </w:r>
    <w:r>
      <w:rPr>
        <w:rFonts w:ascii="Barlow Light" w:hAnsi="Barlow Light" w:cs="Barlow Light"/>
        <w:color w:val="000000"/>
        <w:sz w:val="19"/>
        <w:szCs w:val="19"/>
        <w:lang w:val="de-DE"/>
      </w:rPr>
      <w:t>ooe</w:t>
    </w:r>
    <w:r w:rsidRPr="009603CB">
      <w:rPr>
        <w:rFonts w:ascii="Barlow Light" w:hAnsi="Barlow Light" w:cs="Barlow Light"/>
        <w:color w:val="000000"/>
        <w:sz w:val="19"/>
        <w:szCs w:val="19"/>
        <w:lang w:val="de-DE"/>
      </w:rPr>
      <w:t>.at</w:t>
    </w:r>
    <w:r>
      <w:rPr>
        <w:rFonts w:ascii="Barlow Light" w:hAnsi="Barlow Light" w:cs="Barlow Light"/>
        <w:color w:val="000000"/>
        <w:sz w:val="19"/>
        <w:szCs w:val="19"/>
        <w:lang w:val="de-DE"/>
      </w:rPr>
      <w:br/>
    </w:r>
    <w:r w:rsidRPr="00F76303">
      <w:rPr>
        <w:rFonts w:ascii="Barlow Light" w:hAnsi="Barlow Light" w:cs="Barlow Light"/>
        <w:color w:val="000000"/>
        <w:sz w:val="19"/>
        <w:szCs w:val="19"/>
        <w:lang w:val="de-DE"/>
      </w:rPr>
      <w:t xml:space="preserve">ZVR-Zahl: </w:t>
    </w:r>
    <w:r>
      <w:rPr>
        <w:rFonts w:ascii="Barlow Light" w:hAnsi="Barlow Light" w:cs="Barlow Light"/>
        <w:color w:val="000000"/>
        <w:sz w:val="19"/>
        <w:szCs w:val="19"/>
        <w:lang w:val="de-DE"/>
      </w:rPr>
      <w:t>289385088</w:t>
    </w:r>
    <w:r w:rsidRPr="00F76303">
      <w:rPr>
        <w:rFonts w:ascii="Barlow Light" w:hAnsi="Barlow Light" w:cs="Barlow Light"/>
        <w:color w:val="000000"/>
        <w:sz w:val="19"/>
        <w:szCs w:val="19"/>
        <w:lang w:val="de-DE"/>
      </w:rPr>
      <w:br/>
    </w:r>
    <w:r w:rsidRPr="00F76303">
      <w:rPr>
        <w:rFonts w:ascii="Zilla Slab" w:hAnsi="Zilla Slab" w:cs="Zilla Slab"/>
        <w:b/>
        <w:bCs/>
        <w:color w:val="FF4C00"/>
        <w:sz w:val="19"/>
        <w:szCs w:val="19"/>
        <w:lang w:val="de-DE"/>
      </w:rPr>
      <w:t xml:space="preserve"> </w:t>
    </w:r>
    <w:r w:rsidRPr="00F76303">
      <w:rPr>
        <w:rFonts w:ascii="Barlow Light" w:hAnsi="Barlow Light" w:cs="Barlow Light"/>
        <w:b/>
        <w:bCs/>
        <w:color w:val="FF4C00"/>
        <w:sz w:val="19"/>
        <w:szCs w:val="19"/>
        <w:lang w:val="de-DE"/>
      </w:rPr>
      <w:t>www.sportunion</w:t>
    </w:r>
    <w:r>
      <w:rPr>
        <w:rFonts w:ascii="Barlow Light" w:hAnsi="Barlow Light" w:cs="Barlow Light"/>
        <w:b/>
        <w:bCs/>
        <w:color w:val="FF4C00"/>
        <w:sz w:val="19"/>
        <w:szCs w:val="19"/>
        <w:lang w:val="de-DE"/>
      </w:rPr>
      <w:t>ooe</w:t>
    </w:r>
    <w:r w:rsidRPr="00F76303">
      <w:rPr>
        <w:rFonts w:ascii="Barlow Light" w:hAnsi="Barlow Light" w:cs="Barlow Light"/>
        <w:b/>
        <w:bCs/>
        <w:color w:val="FF4C00"/>
        <w:sz w:val="19"/>
        <w:szCs w:val="19"/>
        <w:lang w:val="de-DE"/>
      </w:rPr>
      <w:t>.at</w:t>
    </w:r>
    <w:r>
      <w:rPr>
        <w:rFonts w:ascii="Barlow Light" w:hAnsi="Barlow Light" w:cs="Barlow Light"/>
        <w:b/>
        <w:bCs/>
        <w:color w:val="FF4C00"/>
        <w:sz w:val="19"/>
        <w:szCs w:val="19"/>
        <w:lang w:val="de-DE"/>
      </w:rPr>
      <w:t xml:space="preserve"> </w:t>
    </w:r>
    <w:r>
      <w:rPr>
        <w:noProof/>
        <w:lang w:eastAsia="de-AT"/>
      </w:rPr>
      <mc:AlternateContent>
        <mc:Choice Requires="wps">
          <w:drawing>
            <wp:inline distT="0" distB="0" distL="0" distR="0" wp14:anchorId="42831C66" wp14:editId="3AE54348">
              <wp:extent cx="72517" cy="426654"/>
              <wp:effectExtent l="0" t="5398" r="0" b="0"/>
              <wp:docPr id="5" name="Rechteck: obere Ecken abgerundet 5"/>
              <wp:cNvGraphicFramePr/>
              <a:graphic xmlns:a="http://schemas.openxmlformats.org/drawingml/2006/main">
                <a:graphicData uri="http://schemas.microsoft.com/office/word/2010/wordprocessingShape">
                  <wps:wsp>
                    <wps:cNvSpPr/>
                    <wps:spPr>
                      <a:xfrm rot="16200000">
                        <a:off x="0" y="0"/>
                        <a:ext cx="72517" cy="426654"/>
                      </a:xfrm>
                      <a:prstGeom prst="round2SameRect">
                        <a:avLst>
                          <a:gd name="adj1" fmla="val 50000"/>
                          <a:gd name="adj2" fmla="val 0"/>
                        </a:avLst>
                      </a:prstGeom>
                      <a:gradFill>
                        <a:gsLst>
                          <a:gs pos="30000">
                            <a:schemeClr val="accent1"/>
                          </a:gs>
                          <a:gs pos="100000">
                            <a:schemeClr val="accent2"/>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w14:anchorId="0A94407D">
            <v:shape id="Rechteck: obere Ecken abgerundet 5" style="width:5.7pt;height:33.6pt;rotation:-90;visibility:visible;mso-wrap-style:square;mso-left-percent:-10001;mso-top-percent:-10001;mso-position-horizontal:absolute;mso-position-horizontal-relative:char;mso-position-vertical:absolute;mso-position-vertical-relative:line;mso-left-percent:-10001;mso-top-percent:-10001;v-text-anchor:middle" coordsize="72517,426654" o:spid="_x0000_s1026" fillcolor="#e97139 [3204]" stroked="f" strokeweight="2pt" path="m36259,r,c56284,,72518,16234,72518,36259v,130132,-1,260263,-1,390395l72517,426654,,426654r,l,36259c,16234,16234,,36259,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" w14:anchorId="2CCC79B9">
              <v:fill type="gradient" color2="#e33539 [3205]" colors="0 #e97139;19661f #e97139" focus="100%">
                <o:fill v:ext="view" type="gradientUnscaled"/>
              </v:fill>
              <v:path arrowok="t" o:connecttype="custom" o:connectlocs="36259,0;36259,0;72518,36259;72517,426654;72517,426654;0,426654;0,426654;0,36259;36259,0" o:connectangles="0,0,0,0,0,0,0,0,0"/>
              <w10:anchorlock/>
            </v:shape>
          </w:pict>
        </mc:Fallback>
      </mc:AlternateContent>
    </w:r>
    <w:r>
      <w:rPr>
        <w:rFonts w:ascii="Barlow Light" w:hAnsi="Barlow Light" w:cs="Barlow Light"/>
        <w:b/>
        <w:bCs/>
        <w:color w:val="FF4C00"/>
        <w:sz w:val="19"/>
        <w:szCs w:val="19"/>
        <w:lang w:val="de-DE"/>
      </w:rPr>
      <w:t xml:space="preserve"> </w:t>
    </w:r>
  </w:p>
  <w:p w:rsidRPr="00774560" w:rsidR="00C9032B" w:rsidP="009E5F3E" w:rsidRDefault="00C9032B" w14:paraId="71997968" w14:textId="77777777">
    <w:pPr>
      <w:pStyle w:val="Kopfzeile"/>
      <w:tabs>
        <w:tab w:val="clear" w:pos="4536"/>
        <w:tab w:val="clear" w:pos="9072"/>
        <w:tab w:val="right" w:pos="9354"/>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1539826380" style="width:8.6pt;height:3.9pt;visibility:visible;mso-wrap-style:square" o:spid="_x0000_i1026" o:bullet="t" type="#_x0000_t75">
        <v:imagedata o:title="" r:id="rId1"/>
      </v:shape>
    </w:pict>
  </w:numPicBullet>
  <w:numPicBullet w:numPicBulletId="1">
    <w:pict>
      <v:shape id="Grafik 1100316207" style="width:11.75pt;height:11.75pt;visibility:visible;mso-wrap-style:square" o:spid="_x0000_i1027" o:bullet="t" type="#_x0000_t75">
        <v:imagedata o:title="" r:id="rId2"/>
      </v:shape>
    </w:pict>
  </w:numPicBullet>
  <w:numPicBullet w:numPicBulletId="2">
    <w:pict>
      <v:shape id="Grafik 1774312174" style="width:8.6pt;height:3.9pt;visibility:visible;mso-wrap-style:square" o:spid="_x0000_i1028" o:bullet="t" type="#_x0000_t75">
        <v:imagedata o:title="" r:id="rId3"/>
      </v:shape>
    </w:pict>
  </w:numPicBullet>
  <w:abstractNum w:abstractNumId="0" w15:restartNumberingAfterBreak="0">
    <w:nsid w:val="FFFFFF89"/>
    <w:multiLevelType w:val="singleLevel"/>
    <w:tmpl w:val="67F6E202"/>
    <w:lvl w:ilvl="0">
      <w:start w:val="1"/>
      <w:numFmt w:val="bullet"/>
      <w:pStyle w:val="Aufzhlungszeichen"/>
      <w:lvlText w:val=""/>
      <w:lvlJc w:val="left"/>
      <w:pPr>
        <w:tabs>
          <w:tab w:val="num" w:pos="360"/>
        </w:tabs>
        <w:ind w:left="360" w:hanging="360"/>
      </w:pPr>
      <w:rPr>
        <w:rFonts w:hint="default" w:ascii="Symbol" w:hAnsi="Symbol"/>
      </w:rPr>
    </w:lvl>
  </w:abstractNum>
  <w:abstractNum w:abstractNumId="1" w15:restartNumberingAfterBreak="0">
    <w:nsid w:val="03003508"/>
    <w:multiLevelType w:val="hybridMultilevel"/>
    <w:tmpl w:val="4D203D30"/>
    <w:lvl w:ilvl="0" w:tplc="0C070001">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2" w15:restartNumberingAfterBreak="0">
    <w:nsid w:val="04672255"/>
    <w:multiLevelType w:val="multilevel"/>
    <w:tmpl w:val="A8B2468A"/>
    <w:numStyleLink w:val="SPORTUNION"/>
  </w:abstractNum>
  <w:abstractNum w:abstractNumId="3" w15:restartNumberingAfterBreak="0">
    <w:nsid w:val="047C2929"/>
    <w:multiLevelType w:val="multilevel"/>
    <w:tmpl w:val="A8B2468A"/>
    <w:numStyleLink w:val="SPORTUNION"/>
  </w:abstractNum>
  <w:abstractNum w:abstractNumId="4" w15:restartNumberingAfterBreak="0">
    <w:nsid w:val="06F401E6"/>
    <w:multiLevelType w:val="hybridMultilevel"/>
    <w:tmpl w:val="F6723CD6"/>
    <w:lvl w:ilvl="0" w:tplc="0C070001">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5" w15:restartNumberingAfterBreak="0">
    <w:nsid w:val="0828243F"/>
    <w:multiLevelType w:val="multilevel"/>
    <w:tmpl w:val="A8B2468A"/>
    <w:numStyleLink w:val="SPORTUNION"/>
  </w:abstractNum>
  <w:abstractNum w:abstractNumId="6" w15:restartNumberingAfterBreak="0">
    <w:nsid w:val="0A894FD2"/>
    <w:multiLevelType w:val="multilevel"/>
    <w:tmpl w:val="A8B2468A"/>
    <w:lvl w:ilvl="0">
      <w:start w:val="1"/>
      <w:numFmt w:val="bullet"/>
      <w:lvlText w:val=""/>
      <w:lvlPicBulletId w:val="0"/>
      <w:lvlJc w:val="left"/>
      <w:pPr>
        <w:ind w:left="720" w:hanging="360"/>
      </w:pPr>
      <w:rPr>
        <w:rFonts w:hint="default" w:ascii="Symbol" w:hAnsi="Symbol"/>
        <w:color w:val="auto"/>
        <w:sz w:val="20"/>
      </w:rPr>
    </w:lvl>
    <w:lvl w:ilvl="1">
      <w:start w:val="1"/>
      <w:numFmt w:val="bullet"/>
      <w:lvlText w:val=""/>
      <w:lvlJc w:val="left"/>
      <w:pPr>
        <w:ind w:left="1440" w:hanging="360"/>
      </w:pPr>
      <w:rPr>
        <w:rFonts w:hint="default" w:ascii="Symbol" w:hAnsi="Symbol"/>
        <w:color w:val="E97139" w:themeColor="accent1"/>
      </w:rPr>
    </w:lvl>
    <w:lvl w:ilvl="2">
      <w:start w:val="1"/>
      <w:numFmt w:val="bullet"/>
      <w:lvlText w:val="o"/>
      <w:lvlJc w:val="left"/>
      <w:pPr>
        <w:ind w:left="2160" w:hanging="360"/>
      </w:pPr>
      <w:rPr>
        <w:rFonts w:hint="default" w:ascii="Courier New" w:hAnsi="Courier New"/>
      </w:rPr>
    </w:lvl>
    <w:lvl w:ilvl="3">
      <w:start w:val="1"/>
      <w:numFmt w:val="bullet"/>
      <w:lvlText w:val=""/>
      <w:lvlJc w:val="left"/>
      <w:pPr>
        <w:ind w:left="2880" w:hanging="360"/>
      </w:pPr>
      <w:rPr>
        <w:rFonts w:hint="default" w:ascii="Wingdings" w:hAnsi="Wingdings"/>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7" w15:restartNumberingAfterBreak="0">
    <w:nsid w:val="0C9153D7"/>
    <w:multiLevelType w:val="hybridMultilevel"/>
    <w:tmpl w:val="49BAED14"/>
    <w:lvl w:ilvl="0" w:tplc="0C070001">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8" w15:restartNumberingAfterBreak="0">
    <w:nsid w:val="0E144D64"/>
    <w:multiLevelType w:val="hybridMultilevel"/>
    <w:tmpl w:val="998E476A"/>
    <w:lvl w:ilvl="0" w:tplc="0C070001">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9" w15:restartNumberingAfterBreak="0">
    <w:nsid w:val="0FDF1753"/>
    <w:multiLevelType w:val="hybridMultilevel"/>
    <w:tmpl w:val="DA6E2814"/>
    <w:lvl w:ilvl="0" w:tplc="0C070001">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10" w15:restartNumberingAfterBreak="0">
    <w:nsid w:val="1046092B"/>
    <w:multiLevelType w:val="multilevel"/>
    <w:tmpl w:val="EF1A5A5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15116995"/>
    <w:multiLevelType w:val="hybridMultilevel"/>
    <w:tmpl w:val="8B3AD4B8"/>
    <w:lvl w:ilvl="0" w:tplc="8814F870">
      <w:start w:val="1"/>
      <w:numFmt w:val="lowerLetter"/>
      <w:lvlText w:val="%1)"/>
      <w:lvlJc w:val="left"/>
      <w:pPr>
        <w:ind w:left="1065" w:hanging="705"/>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2" w15:restartNumberingAfterBreak="0">
    <w:nsid w:val="153C46D9"/>
    <w:multiLevelType w:val="hybridMultilevel"/>
    <w:tmpl w:val="51EC2012"/>
    <w:lvl w:ilvl="0" w:tplc="0C070001">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13" w15:restartNumberingAfterBreak="0">
    <w:nsid w:val="159822BF"/>
    <w:multiLevelType w:val="hybridMultilevel"/>
    <w:tmpl w:val="EC9481E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86E5AA1"/>
    <w:multiLevelType w:val="multilevel"/>
    <w:tmpl w:val="A8B2468A"/>
    <w:numStyleLink w:val="SPORTUNION"/>
  </w:abstractNum>
  <w:abstractNum w:abstractNumId="15" w15:restartNumberingAfterBreak="0">
    <w:nsid w:val="1D47660D"/>
    <w:multiLevelType w:val="hybridMultilevel"/>
    <w:tmpl w:val="929ACC4E"/>
    <w:lvl w:ilvl="0" w:tplc="0C070001">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16" w15:restartNumberingAfterBreak="0">
    <w:nsid w:val="1DDA5E68"/>
    <w:multiLevelType w:val="hybridMultilevel"/>
    <w:tmpl w:val="25FC9D42"/>
    <w:lvl w:ilvl="0" w:tplc="64A8182C">
      <w:start w:val="1"/>
      <w:numFmt w:val="decimal"/>
      <w:pStyle w:val="NummerierteListe"/>
      <w:lvlText w:val="%1."/>
      <w:lvlJc w:val="left"/>
      <w:pPr>
        <w:ind w:left="720" w:hanging="360"/>
      </w:p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7" w15:restartNumberingAfterBreak="0">
    <w:nsid w:val="21697586"/>
    <w:multiLevelType w:val="multilevel"/>
    <w:tmpl w:val="A8B2468A"/>
    <w:lvl w:ilvl="0">
      <w:start w:val="1"/>
      <w:numFmt w:val="bullet"/>
      <w:lvlText w:val=""/>
      <w:lvlPicBulletId w:val="0"/>
      <w:lvlJc w:val="left"/>
      <w:pPr>
        <w:ind w:left="720" w:hanging="360"/>
      </w:pPr>
      <w:rPr>
        <w:rFonts w:hint="default" w:ascii="Symbol" w:hAnsi="Symbol"/>
        <w:color w:val="auto"/>
        <w:sz w:val="20"/>
      </w:rPr>
    </w:lvl>
    <w:lvl w:ilvl="1">
      <w:start w:val="1"/>
      <w:numFmt w:val="bullet"/>
      <w:lvlText w:val=""/>
      <w:lvlJc w:val="left"/>
      <w:pPr>
        <w:ind w:left="1440" w:hanging="360"/>
      </w:pPr>
      <w:rPr>
        <w:rFonts w:hint="default" w:ascii="Symbol" w:hAnsi="Symbol"/>
        <w:color w:val="E97139" w:themeColor="accent1"/>
      </w:rPr>
    </w:lvl>
    <w:lvl w:ilvl="2">
      <w:start w:val="1"/>
      <w:numFmt w:val="bullet"/>
      <w:lvlText w:val="o"/>
      <w:lvlJc w:val="left"/>
      <w:pPr>
        <w:ind w:left="2160" w:hanging="360"/>
      </w:pPr>
      <w:rPr>
        <w:rFonts w:hint="default" w:ascii="Courier New" w:hAnsi="Courier New"/>
      </w:rPr>
    </w:lvl>
    <w:lvl w:ilvl="3">
      <w:start w:val="1"/>
      <w:numFmt w:val="bullet"/>
      <w:lvlText w:val=""/>
      <w:lvlJc w:val="left"/>
      <w:pPr>
        <w:ind w:left="2880" w:hanging="360"/>
      </w:pPr>
      <w:rPr>
        <w:rFonts w:hint="default" w:ascii="Wingdings" w:hAnsi="Wingdings"/>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18" w15:restartNumberingAfterBreak="0">
    <w:nsid w:val="25741710"/>
    <w:multiLevelType w:val="multilevel"/>
    <w:tmpl w:val="A8B2468A"/>
    <w:numStyleLink w:val="SPORTUNION"/>
  </w:abstractNum>
  <w:abstractNum w:abstractNumId="19" w15:restartNumberingAfterBreak="0">
    <w:nsid w:val="282007D8"/>
    <w:multiLevelType w:val="multilevel"/>
    <w:tmpl w:val="DFA0BEFC"/>
    <w:lvl w:ilvl="0">
      <w:start w:val="1"/>
      <w:numFmt w:val="bullet"/>
      <w:pStyle w:val="SPORTUNION-Liste"/>
      <w:lvlText w:val=""/>
      <w:lvlPicBulletId w:val="2"/>
      <w:lvlJc w:val="left"/>
      <w:pPr>
        <w:ind w:left="720" w:hanging="360"/>
      </w:pPr>
      <w:rPr>
        <w:rFonts w:hint="default" w:ascii="Symbol" w:hAnsi="Symbol"/>
        <w:color w:val="auto"/>
        <w:sz w:val="20"/>
      </w:rPr>
    </w:lvl>
    <w:lvl w:ilvl="1">
      <w:start w:val="1"/>
      <w:numFmt w:val="bullet"/>
      <w:lvlText w:val=""/>
      <w:lvlJc w:val="left"/>
      <w:pPr>
        <w:ind w:left="1440" w:hanging="360"/>
      </w:pPr>
      <w:rPr>
        <w:rFonts w:hint="default" w:ascii="Symbol" w:hAnsi="Symbol"/>
        <w:color w:val="E97139" w:themeColor="accent1"/>
      </w:rPr>
    </w:lvl>
    <w:lvl w:ilvl="2">
      <w:start w:val="1"/>
      <w:numFmt w:val="bullet"/>
      <w:lvlText w:val="o"/>
      <w:lvlJc w:val="left"/>
      <w:pPr>
        <w:ind w:left="2160" w:hanging="360"/>
      </w:pPr>
      <w:rPr>
        <w:rFonts w:hint="default" w:ascii="Courier New" w:hAnsi="Courier New"/>
      </w:rPr>
    </w:lvl>
    <w:lvl w:ilvl="3">
      <w:start w:val="1"/>
      <w:numFmt w:val="bullet"/>
      <w:lvlText w:val=""/>
      <w:lvlJc w:val="left"/>
      <w:pPr>
        <w:ind w:left="2880" w:hanging="360"/>
      </w:pPr>
      <w:rPr>
        <w:rFonts w:hint="default" w:ascii="Wingdings" w:hAnsi="Wingdings"/>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20" w15:restartNumberingAfterBreak="0">
    <w:nsid w:val="2C6737F6"/>
    <w:multiLevelType w:val="hybridMultilevel"/>
    <w:tmpl w:val="DB40A8B6"/>
    <w:lvl w:ilvl="0" w:tplc="5B16E538">
      <w:start w:val="1"/>
      <w:numFmt w:val="bullet"/>
      <w:pStyle w:val="Listenabsatz"/>
      <w:lvlText w:val=""/>
      <w:lvlPicBulletId w:val="1"/>
      <w:lvlJc w:val="left"/>
      <w:pPr>
        <w:ind w:left="1440" w:hanging="360"/>
      </w:pPr>
      <w:rPr>
        <w:rFonts w:hint="default" w:ascii="Symbol" w:hAnsi="Symbol"/>
      </w:rPr>
    </w:lvl>
    <w:lvl w:ilvl="1" w:tplc="0C070003">
      <w:start w:val="1"/>
      <w:numFmt w:val="bullet"/>
      <w:lvlText w:val="o"/>
      <w:lvlJc w:val="left"/>
      <w:pPr>
        <w:ind w:left="2160" w:hanging="360"/>
      </w:pPr>
      <w:rPr>
        <w:rFonts w:hint="default" w:ascii="Courier New" w:hAnsi="Courier New" w:cs="Courier New"/>
      </w:rPr>
    </w:lvl>
    <w:lvl w:ilvl="2" w:tplc="0C070005" w:tentative="1">
      <w:start w:val="1"/>
      <w:numFmt w:val="bullet"/>
      <w:lvlText w:val=""/>
      <w:lvlJc w:val="left"/>
      <w:pPr>
        <w:ind w:left="2880" w:hanging="360"/>
      </w:pPr>
      <w:rPr>
        <w:rFonts w:hint="default" w:ascii="Wingdings" w:hAnsi="Wingdings"/>
      </w:rPr>
    </w:lvl>
    <w:lvl w:ilvl="3" w:tplc="0C070001" w:tentative="1">
      <w:start w:val="1"/>
      <w:numFmt w:val="bullet"/>
      <w:lvlText w:val=""/>
      <w:lvlJc w:val="left"/>
      <w:pPr>
        <w:ind w:left="3600" w:hanging="360"/>
      </w:pPr>
      <w:rPr>
        <w:rFonts w:hint="default" w:ascii="Symbol" w:hAnsi="Symbol"/>
      </w:rPr>
    </w:lvl>
    <w:lvl w:ilvl="4" w:tplc="0C070003" w:tentative="1">
      <w:start w:val="1"/>
      <w:numFmt w:val="bullet"/>
      <w:lvlText w:val="o"/>
      <w:lvlJc w:val="left"/>
      <w:pPr>
        <w:ind w:left="4320" w:hanging="360"/>
      </w:pPr>
      <w:rPr>
        <w:rFonts w:hint="default" w:ascii="Courier New" w:hAnsi="Courier New" w:cs="Courier New"/>
      </w:rPr>
    </w:lvl>
    <w:lvl w:ilvl="5" w:tplc="0C070005" w:tentative="1">
      <w:start w:val="1"/>
      <w:numFmt w:val="bullet"/>
      <w:lvlText w:val=""/>
      <w:lvlJc w:val="left"/>
      <w:pPr>
        <w:ind w:left="5040" w:hanging="360"/>
      </w:pPr>
      <w:rPr>
        <w:rFonts w:hint="default" w:ascii="Wingdings" w:hAnsi="Wingdings"/>
      </w:rPr>
    </w:lvl>
    <w:lvl w:ilvl="6" w:tplc="0C070001" w:tentative="1">
      <w:start w:val="1"/>
      <w:numFmt w:val="bullet"/>
      <w:lvlText w:val=""/>
      <w:lvlJc w:val="left"/>
      <w:pPr>
        <w:ind w:left="5760" w:hanging="360"/>
      </w:pPr>
      <w:rPr>
        <w:rFonts w:hint="default" w:ascii="Symbol" w:hAnsi="Symbol"/>
      </w:rPr>
    </w:lvl>
    <w:lvl w:ilvl="7" w:tplc="0C070003" w:tentative="1">
      <w:start w:val="1"/>
      <w:numFmt w:val="bullet"/>
      <w:lvlText w:val="o"/>
      <w:lvlJc w:val="left"/>
      <w:pPr>
        <w:ind w:left="6480" w:hanging="360"/>
      </w:pPr>
      <w:rPr>
        <w:rFonts w:hint="default" w:ascii="Courier New" w:hAnsi="Courier New" w:cs="Courier New"/>
      </w:rPr>
    </w:lvl>
    <w:lvl w:ilvl="8" w:tplc="0C070005" w:tentative="1">
      <w:start w:val="1"/>
      <w:numFmt w:val="bullet"/>
      <w:lvlText w:val=""/>
      <w:lvlJc w:val="left"/>
      <w:pPr>
        <w:ind w:left="7200" w:hanging="360"/>
      </w:pPr>
      <w:rPr>
        <w:rFonts w:hint="default" w:ascii="Wingdings" w:hAnsi="Wingdings"/>
      </w:rPr>
    </w:lvl>
  </w:abstractNum>
  <w:abstractNum w:abstractNumId="21" w15:restartNumberingAfterBreak="0">
    <w:nsid w:val="2DE60C78"/>
    <w:multiLevelType w:val="multilevel"/>
    <w:tmpl w:val="A8B2468A"/>
    <w:lvl w:ilvl="0">
      <w:start w:val="1"/>
      <w:numFmt w:val="bullet"/>
      <w:lvlText w:val=""/>
      <w:lvlPicBulletId w:val="0"/>
      <w:lvlJc w:val="left"/>
      <w:pPr>
        <w:ind w:left="720" w:hanging="360"/>
      </w:pPr>
      <w:rPr>
        <w:rFonts w:hint="default" w:ascii="Symbol" w:hAnsi="Symbol"/>
        <w:color w:val="auto"/>
        <w:sz w:val="20"/>
      </w:rPr>
    </w:lvl>
    <w:lvl w:ilvl="1">
      <w:start w:val="1"/>
      <w:numFmt w:val="bullet"/>
      <w:lvlText w:val=""/>
      <w:lvlJc w:val="left"/>
      <w:pPr>
        <w:ind w:left="1440" w:hanging="360"/>
      </w:pPr>
      <w:rPr>
        <w:rFonts w:hint="default" w:ascii="Symbol" w:hAnsi="Symbol"/>
        <w:color w:val="E97139" w:themeColor="accent1"/>
      </w:rPr>
    </w:lvl>
    <w:lvl w:ilvl="2">
      <w:start w:val="1"/>
      <w:numFmt w:val="bullet"/>
      <w:lvlText w:val="o"/>
      <w:lvlJc w:val="left"/>
      <w:pPr>
        <w:ind w:left="2160" w:hanging="360"/>
      </w:pPr>
      <w:rPr>
        <w:rFonts w:hint="default" w:ascii="Courier New" w:hAnsi="Courier New"/>
      </w:rPr>
    </w:lvl>
    <w:lvl w:ilvl="3">
      <w:start w:val="1"/>
      <w:numFmt w:val="bullet"/>
      <w:lvlText w:val=""/>
      <w:lvlJc w:val="left"/>
      <w:pPr>
        <w:ind w:left="2880" w:hanging="360"/>
      </w:pPr>
      <w:rPr>
        <w:rFonts w:hint="default" w:ascii="Wingdings" w:hAnsi="Wingdings"/>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22" w15:restartNumberingAfterBreak="0">
    <w:nsid w:val="34695855"/>
    <w:multiLevelType w:val="hybridMultilevel"/>
    <w:tmpl w:val="EC9481E4"/>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3" w15:restartNumberingAfterBreak="0">
    <w:nsid w:val="353F6E7A"/>
    <w:multiLevelType w:val="hybridMultilevel"/>
    <w:tmpl w:val="278A32E0"/>
    <w:lvl w:ilvl="0" w:tplc="0C070001">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24" w15:restartNumberingAfterBreak="0">
    <w:nsid w:val="3B173143"/>
    <w:multiLevelType w:val="multilevel"/>
    <w:tmpl w:val="A8B2468A"/>
    <w:numStyleLink w:val="SPORTUNION"/>
  </w:abstractNum>
  <w:abstractNum w:abstractNumId="25" w15:restartNumberingAfterBreak="0">
    <w:nsid w:val="3B4C1219"/>
    <w:multiLevelType w:val="multilevel"/>
    <w:tmpl w:val="A8B2468A"/>
    <w:styleLink w:val="SPORTUNION"/>
    <w:lvl w:ilvl="0">
      <w:start w:val="1"/>
      <w:numFmt w:val="bullet"/>
      <w:lvlText w:val=""/>
      <w:lvlPicBulletId w:val="2"/>
      <w:lvlJc w:val="left"/>
      <w:pPr>
        <w:ind w:left="720" w:hanging="360"/>
      </w:pPr>
      <w:rPr>
        <w:rFonts w:hint="default" w:ascii="Symbol" w:hAnsi="Symbol"/>
        <w:color w:val="auto"/>
        <w:sz w:val="20"/>
      </w:rPr>
    </w:lvl>
    <w:lvl w:ilvl="1">
      <w:start w:val="1"/>
      <w:numFmt w:val="bullet"/>
      <w:lvlText w:val=""/>
      <w:lvlJc w:val="left"/>
      <w:pPr>
        <w:ind w:left="1440" w:hanging="360"/>
      </w:pPr>
      <w:rPr>
        <w:rFonts w:hint="default" w:ascii="Symbol" w:hAnsi="Symbol"/>
        <w:color w:val="E97139" w:themeColor="accent1"/>
      </w:rPr>
    </w:lvl>
    <w:lvl w:ilvl="2">
      <w:start w:val="1"/>
      <w:numFmt w:val="bullet"/>
      <w:lvlText w:val="o"/>
      <w:lvlJc w:val="left"/>
      <w:pPr>
        <w:ind w:left="2160" w:hanging="360"/>
      </w:pPr>
      <w:rPr>
        <w:rFonts w:hint="default" w:ascii="Courier New" w:hAnsi="Courier New"/>
      </w:rPr>
    </w:lvl>
    <w:lvl w:ilvl="3">
      <w:start w:val="1"/>
      <w:numFmt w:val="bullet"/>
      <w:lvlText w:val=""/>
      <w:lvlJc w:val="left"/>
      <w:pPr>
        <w:ind w:left="2880" w:hanging="360"/>
      </w:pPr>
      <w:rPr>
        <w:rFonts w:hint="default" w:ascii="Wingdings" w:hAnsi="Wingdings"/>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26" w15:restartNumberingAfterBreak="0">
    <w:nsid w:val="3C555B93"/>
    <w:multiLevelType w:val="hybridMultilevel"/>
    <w:tmpl w:val="CA4EA710"/>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7" w15:restartNumberingAfterBreak="0">
    <w:nsid w:val="43D63440"/>
    <w:multiLevelType w:val="hybridMultilevel"/>
    <w:tmpl w:val="6C8A5622"/>
    <w:lvl w:ilvl="0" w:tplc="0C070001">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28" w15:restartNumberingAfterBreak="0">
    <w:nsid w:val="45EA565C"/>
    <w:multiLevelType w:val="multilevel"/>
    <w:tmpl w:val="A8B2468A"/>
    <w:numStyleLink w:val="SPORTUNION"/>
  </w:abstractNum>
  <w:abstractNum w:abstractNumId="29" w15:restartNumberingAfterBreak="0">
    <w:nsid w:val="45FE76A4"/>
    <w:multiLevelType w:val="hybridMultilevel"/>
    <w:tmpl w:val="A858E1E6"/>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0" w15:restartNumberingAfterBreak="0">
    <w:nsid w:val="46184BBC"/>
    <w:multiLevelType w:val="multilevel"/>
    <w:tmpl w:val="A8B2468A"/>
    <w:numStyleLink w:val="SPORTUNION"/>
  </w:abstractNum>
  <w:abstractNum w:abstractNumId="31" w15:restartNumberingAfterBreak="0">
    <w:nsid w:val="47F969A3"/>
    <w:multiLevelType w:val="multilevel"/>
    <w:tmpl w:val="A8B2468A"/>
    <w:lvl w:ilvl="0">
      <w:start w:val="1"/>
      <w:numFmt w:val="bullet"/>
      <w:lvlText w:val=""/>
      <w:lvlPicBulletId w:val="0"/>
      <w:lvlJc w:val="left"/>
      <w:pPr>
        <w:ind w:left="720" w:hanging="360"/>
      </w:pPr>
      <w:rPr>
        <w:rFonts w:hint="default" w:ascii="Symbol" w:hAnsi="Symbol"/>
        <w:color w:val="auto"/>
        <w:sz w:val="20"/>
      </w:rPr>
    </w:lvl>
    <w:lvl w:ilvl="1">
      <w:start w:val="1"/>
      <w:numFmt w:val="bullet"/>
      <w:lvlText w:val=""/>
      <w:lvlJc w:val="left"/>
      <w:pPr>
        <w:ind w:left="1440" w:hanging="360"/>
      </w:pPr>
      <w:rPr>
        <w:rFonts w:hint="default" w:ascii="Symbol" w:hAnsi="Symbol"/>
        <w:color w:val="E97139" w:themeColor="accent1"/>
      </w:rPr>
    </w:lvl>
    <w:lvl w:ilvl="2">
      <w:start w:val="1"/>
      <w:numFmt w:val="bullet"/>
      <w:lvlText w:val="o"/>
      <w:lvlJc w:val="left"/>
      <w:pPr>
        <w:ind w:left="2160" w:hanging="360"/>
      </w:pPr>
      <w:rPr>
        <w:rFonts w:hint="default" w:ascii="Courier New" w:hAnsi="Courier New"/>
      </w:rPr>
    </w:lvl>
    <w:lvl w:ilvl="3">
      <w:start w:val="1"/>
      <w:numFmt w:val="bullet"/>
      <w:lvlText w:val=""/>
      <w:lvlJc w:val="left"/>
      <w:pPr>
        <w:ind w:left="2880" w:hanging="360"/>
      </w:pPr>
      <w:rPr>
        <w:rFonts w:hint="default" w:ascii="Wingdings" w:hAnsi="Wingdings"/>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32" w15:restartNumberingAfterBreak="0">
    <w:nsid w:val="49087617"/>
    <w:multiLevelType w:val="hybridMultilevel"/>
    <w:tmpl w:val="09B84BBC"/>
    <w:lvl w:ilvl="0" w:tplc="697C4922">
      <w:start w:val="1"/>
      <w:numFmt w:val="lowerLetter"/>
      <w:lvlText w:val="%1)"/>
      <w:lvlJc w:val="left"/>
      <w:pPr>
        <w:ind w:left="1065" w:hanging="705"/>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3" w15:restartNumberingAfterBreak="0">
    <w:nsid w:val="51A578AF"/>
    <w:multiLevelType w:val="multilevel"/>
    <w:tmpl w:val="A8B2468A"/>
    <w:numStyleLink w:val="SPORTUNION"/>
  </w:abstractNum>
  <w:abstractNum w:abstractNumId="34" w15:restartNumberingAfterBreak="0">
    <w:nsid w:val="54365F77"/>
    <w:multiLevelType w:val="hybridMultilevel"/>
    <w:tmpl w:val="4DE0E658"/>
    <w:lvl w:ilvl="0" w:tplc="B3BA5B6A">
      <w:start w:val="1"/>
      <w:numFmt w:val="bullet"/>
      <w:lvlText w:val=""/>
      <w:lvlPicBulletId w:val="0"/>
      <w:lvlJc w:val="left"/>
      <w:pPr>
        <w:ind w:left="720" w:hanging="360"/>
      </w:pPr>
      <w:rPr>
        <w:rFonts w:hint="default" w:ascii="Symbol" w:hAnsi="Symbol"/>
        <w:color w:val="auto"/>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35" w15:restartNumberingAfterBreak="0">
    <w:nsid w:val="571F0340"/>
    <w:multiLevelType w:val="hybridMultilevel"/>
    <w:tmpl w:val="300A7E5C"/>
    <w:lvl w:ilvl="0" w:tplc="A0927B14">
      <w:start w:val="1"/>
      <w:numFmt w:val="lowerLetter"/>
      <w:lvlText w:val="%1)"/>
      <w:lvlJc w:val="left"/>
      <w:pPr>
        <w:ind w:left="1065" w:hanging="705"/>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6" w15:restartNumberingAfterBreak="0">
    <w:nsid w:val="582D79A6"/>
    <w:multiLevelType w:val="hybridMultilevel"/>
    <w:tmpl w:val="6D70C5A0"/>
    <w:lvl w:ilvl="0" w:tplc="4E860066">
      <w:start w:val="1"/>
      <w:numFmt w:val="bullet"/>
      <w:pStyle w:val="Aufzhlung"/>
      <w:lvlText w:val=""/>
      <w:lvlPicBulletId w:val="1"/>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37" w15:restartNumberingAfterBreak="0">
    <w:nsid w:val="5DA722C2"/>
    <w:multiLevelType w:val="multilevel"/>
    <w:tmpl w:val="A8B2468A"/>
    <w:lvl w:ilvl="0">
      <w:start w:val="1"/>
      <w:numFmt w:val="bullet"/>
      <w:lvlText w:val=""/>
      <w:lvlPicBulletId w:val="0"/>
      <w:lvlJc w:val="left"/>
      <w:pPr>
        <w:ind w:left="720" w:hanging="360"/>
      </w:pPr>
      <w:rPr>
        <w:rFonts w:hint="default" w:ascii="Symbol" w:hAnsi="Symbol"/>
        <w:color w:val="auto"/>
        <w:sz w:val="20"/>
      </w:rPr>
    </w:lvl>
    <w:lvl w:ilvl="1">
      <w:start w:val="1"/>
      <w:numFmt w:val="bullet"/>
      <w:lvlText w:val=""/>
      <w:lvlJc w:val="left"/>
      <w:pPr>
        <w:ind w:left="1440" w:hanging="360"/>
      </w:pPr>
      <w:rPr>
        <w:rFonts w:hint="default" w:ascii="Symbol" w:hAnsi="Symbol"/>
        <w:color w:val="E97139" w:themeColor="accent1"/>
      </w:rPr>
    </w:lvl>
    <w:lvl w:ilvl="2">
      <w:start w:val="1"/>
      <w:numFmt w:val="bullet"/>
      <w:lvlText w:val="o"/>
      <w:lvlJc w:val="left"/>
      <w:pPr>
        <w:ind w:left="2160" w:hanging="360"/>
      </w:pPr>
      <w:rPr>
        <w:rFonts w:hint="default" w:ascii="Courier New" w:hAnsi="Courier New"/>
      </w:rPr>
    </w:lvl>
    <w:lvl w:ilvl="3">
      <w:start w:val="1"/>
      <w:numFmt w:val="bullet"/>
      <w:lvlText w:val=""/>
      <w:lvlJc w:val="left"/>
      <w:pPr>
        <w:ind w:left="2880" w:hanging="360"/>
      </w:pPr>
      <w:rPr>
        <w:rFonts w:hint="default" w:ascii="Wingdings" w:hAnsi="Wingdings"/>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38" w15:restartNumberingAfterBreak="0">
    <w:nsid w:val="5F661D5C"/>
    <w:multiLevelType w:val="multilevel"/>
    <w:tmpl w:val="A8B2468A"/>
    <w:lvl w:ilvl="0">
      <w:start w:val="1"/>
      <w:numFmt w:val="bullet"/>
      <w:pStyle w:val="Untertitel"/>
      <w:lvlText w:val=""/>
      <w:lvlPicBulletId w:val="0"/>
      <w:lvlJc w:val="left"/>
      <w:pPr>
        <w:ind w:left="720" w:hanging="360"/>
      </w:pPr>
      <w:rPr>
        <w:rFonts w:hint="default" w:ascii="Symbol" w:hAnsi="Symbol"/>
        <w:color w:val="auto"/>
        <w:sz w:val="20"/>
      </w:rPr>
    </w:lvl>
    <w:lvl w:ilvl="1">
      <w:start w:val="1"/>
      <w:numFmt w:val="bullet"/>
      <w:lvlText w:val=""/>
      <w:lvlJc w:val="left"/>
      <w:pPr>
        <w:ind w:left="1440" w:hanging="360"/>
      </w:pPr>
      <w:rPr>
        <w:rFonts w:hint="default" w:ascii="Symbol" w:hAnsi="Symbol"/>
        <w:color w:val="E97139" w:themeColor="accent1"/>
      </w:rPr>
    </w:lvl>
    <w:lvl w:ilvl="2">
      <w:start w:val="1"/>
      <w:numFmt w:val="bullet"/>
      <w:lvlText w:val="o"/>
      <w:lvlJc w:val="left"/>
      <w:pPr>
        <w:ind w:left="2160" w:hanging="360"/>
      </w:pPr>
      <w:rPr>
        <w:rFonts w:hint="default" w:ascii="Courier New" w:hAnsi="Courier New"/>
      </w:rPr>
    </w:lvl>
    <w:lvl w:ilvl="3">
      <w:start w:val="1"/>
      <w:numFmt w:val="bullet"/>
      <w:lvlText w:val=""/>
      <w:lvlJc w:val="left"/>
      <w:pPr>
        <w:ind w:left="2880" w:hanging="360"/>
      </w:pPr>
      <w:rPr>
        <w:rFonts w:hint="default" w:ascii="Wingdings" w:hAnsi="Wingdings"/>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39" w15:restartNumberingAfterBreak="0">
    <w:nsid w:val="604D427C"/>
    <w:multiLevelType w:val="hybridMultilevel"/>
    <w:tmpl w:val="93FCA332"/>
    <w:lvl w:ilvl="0" w:tplc="0C070001">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40" w15:restartNumberingAfterBreak="0">
    <w:nsid w:val="628C5830"/>
    <w:multiLevelType w:val="multilevel"/>
    <w:tmpl w:val="2468185E"/>
    <w:lvl w:ilvl="0">
      <w:start w:val="1"/>
      <w:numFmt w:val="bullet"/>
      <w:lvlText w:val=""/>
      <w:lvlPicBulletId w:val="0"/>
      <w:lvlJc w:val="left"/>
      <w:pPr>
        <w:ind w:left="720" w:hanging="360"/>
      </w:pPr>
      <w:rPr>
        <w:rFonts w:hint="default" w:ascii="Symbol" w:hAnsi="Symbol"/>
        <w:color w:val="auto"/>
        <w:sz w:val="20"/>
      </w:rPr>
    </w:lvl>
    <w:lvl w:ilvl="1">
      <w:start w:val="1"/>
      <w:numFmt w:val="bullet"/>
      <w:lvlText w:val=""/>
      <w:lvlJc w:val="left"/>
      <w:pPr>
        <w:ind w:left="1440" w:hanging="360"/>
      </w:pPr>
      <w:rPr>
        <w:rFonts w:hint="default" w:ascii="Symbol" w:hAnsi="Symbol"/>
        <w:color w:val="E97139" w:themeColor="accent1"/>
      </w:rPr>
    </w:lvl>
    <w:lvl w:ilvl="2">
      <w:start w:val="1"/>
      <w:numFmt w:val="bullet"/>
      <w:lvlText w:val="o"/>
      <w:lvlJc w:val="left"/>
      <w:pPr>
        <w:ind w:left="2160" w:hanging="360"/>
      </w:pPr>
      <w:rPr>
        <w:rFonts w:hint="default" w:ascii="Courier New" w:hAnsi="Courier New"/>
      </w:rPr>
    </w:lvl>
    <w:lvl w:ilvl="3">
      <w:start w:val="1"/>
      <w:numFmt w:val="bullet"/>
      <w:lvlText w:val=""/>
      <w:lvlJc w:val="left"/>
      <w:pPr>
        <w:ind w:left="2880" w:hanging="360"/>
      </w:pPr>
      <w:rPr>
        <w:rFonts w:hint="default" w:ascii="Wingdings" w:hAnsi="Wingdings"/>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41" w15:restartNumberingAfterBreak="0">
    <w:nsid w:val="6616191F"/>
    <w:multiLevelType w:val="hybridMultilevel"/>
    <w:tmpl w:val="EC9481E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74605137"/>
    <w:multiLevelType w:val="multilevel"/>
    <w:tmpl w:val="A8B2468A"/>
    <w:numStyleLink w:val="SPORTUNION"/>
  </w:abstractNum>
  <w:abstractNum w:abstractNumId="43" w15:restartNumberingAfterBreak="0">
    <w:nsid w:val="78A51FC0"/>
    <w:multiLevelType w:val="hybridMultilevel"/>
    <w:tmpl w:val="8E4ED262"/>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4" w15:restartNumberingAfterBreak="0">
    <w:nsid w:val="7B9C51A1"/>
    <w:multiLevelType w:val="hybridMultilevel"/>
    <w:tmpl w:val="A806A072"/>
    <w:lvl w:ilvl="0" w:tplc="0C070001">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45" w15:restartNumberingAfterBreak="0">
    <w:nsid w:val="7C4F4075"/>
    <w:multiLevelType w:val="multilevel"/>
    <w:tmpl w:val="A8B2468A"/>
    <w:numStyleLink w:val="SPORTUNION"/>
  </w:abstractNum>
  <w:abstractNum w:abstractNumId="46" w15:restartNumberingAfterBreak="0">
    <w:nsid w:val="7E500E2B"/>
    <w:multiLevelType w:val="hybridMultilevel"/>
    <w:tmpl w:val="9994343C"/>
    <w:lvl w:ilvl="0" w:tplc="0C070001">
      <w:start w:val="1"/>
      <w:numFmt w:val="bullet"/>
      <w:lvlText w:val=""/>
      <w:lvlJc w:val="left"/>
      <w:pPr>
        <w:ind w:left="720" w:hanging="360"/>
      </w:pPr>
      <w:rPr>
        <w:rFonts w:hint="default" w:ascii="Symbol" w:hAnsi="Symbol"/>
      </w:r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16cid:durableId="1832065560">
    <w:abstractNumId w:val="16"/>
  </w:num>
  <w:num w:numId="2" w16cid:durableId="1047265554">
    <w:abstractNumId w:val="40"/>
  </w:num>
  <w:num w:numId="3" w16cid:durableId="1672487936">
    <w:abstractNumId w:val="38"/>
  </w:num>
  <w:num w:numId="4" w16cid:durableId="1535340552">
    <w:abstractNumId w:val="34"/>
  </w:num>
  <w:num w:numId="5" w16cid:durableId="512037187">
    <w:abstractNumId w:val="4"/>
  </w:num>
  <w:num w:numId="6" w16cid:durableId="1860436386">
    <w:abstractNumId w:val="25"/>
  </w:num>
  <w:num w:numId="7" w16cid:durableId="944192144">
    <w:abstractNumId w:val="46"/>
  </w:num>
  <w:num w:numId="8" w16cid:durableId="565997351">
    <w:abstractNumId w:val="19"/>
  </w:num>
  <w:num w:numId="9" w16cid:durableId="2145810506">
    <w:abstractNumId w:val="1"/>
  </w:num>
  <w:num w:numId="10" w16cid:durableId="353658842">
    <w:abstractNumId w:val="9"/>
  </w:num>
  <w:num w:numId="11" w16cid:durableId="931276933">
    <w:abstractNumId w:val="15"/>
  </w:num>
  <w:num w:numId="12" w16cid:durableId="1943758918">
    <w:abstractNumId w:val="39"/>
  </w:num>
  <w:num w:numId="13" w16cid:durableId="1385635916">
    <w:abstractNumId w:val="0"/>
  </w:num>
  <w:num w:numId="14" w16cid:durableId="1728071601">
    <w:abstractNumId w:val="20"/>
  </w:num>
  <w:num w:numId="15" w16cid:durableId="1656182853">
    <w:abstractNumId w:val="7"/>
  </w:num>
  <w:num w:numId="16" w16cid:durableId="182090588">
    <w:abstractNumId w:val="36"/>
  </w:num>
  <w:num w:numId="17" w16cid:durableId="612637051">
    <w:abstractNumId w:val="27"/>
  </w:num>
  <w:num w:numId="18" w16cid:durableId="1225213395">
    <w:abstractNumId w:val="3"/>
  </w:num>
  <w:num w:numId="19" w16cid:durableId="2106681221">
    <w:abstractNumId w:val="8"/>
  </w:num>
  <w:num w:numId="20" w16cid:durableId="1589848710">
    <w:abstractNumId w:val="12"/>
  </w:num>
  <w:num w:numId="21" w16cid:durableId="1504969970">
    <w:abstractNumId w:val="24"/>
  </w:num>
  <w:num w:numId="22" w16cid:durableId="206839996">
    <w:abstractNumId w:val="28"/>
  </w:num>
  <w:num w:numId="23" w16cid:durableId="1335379698">
    <w:abstractNumId w:val="31"/>
  </w:num>
  <w:num w:numId="24" w16cid:durableId="1826579164">
    <w:abstractNumId w:val="18"/>
  </w:num>
  <w:num w:numId="25" w16cid:durableId="1757286337">
    <w:abstractNumId w:val="17"/>
  </w:num>
  <w:num w:numId="26" w16cid:durableId="570579273">
    <w:abstractNumId w:val="14"/>
  </w:num>
  <w:num w:numId="27" w16cid:durableId="1867139692">
    <w:abstractNumId w:val="23"/>
  </w:num>
  <w:num w:numId="28" w16cid:durableId="769547454">
    <w:abstractNumId w:val="33"/>
  </w:num>
  <w:num w:numId="29" w16cid:durableId="1749421739">
    <w:abstractNumId w:val="21"/>
  </w:num>
  <w:num w:numId="30" w16cid:durableId="583149390">
    <w:abstractNumId w:val="44"/>
  </w:num>
  <w:num w:numId="31" w16cid:durableId="937249020">
    <w:abstractNumId w:val="30"/>
  </w:num>
  <w:num w:numId="32" w16cid:durableId="864560276">
    <w:abstractNumId w:val="2"/>
  </w:num>
  <w:num w:numId="33" w16cid:durableId="2026207846">
    <w:abstractNumId w:val="6"/>
  </w:num>
  <w:num w:numId="34" w16cid:durableId="253830714">
    <w:abstractNumId w:val="42"/>
  </w:num>
  <w:num w:numId="35" w16cid:durableId="1864634001">
    <w:abstractNumId w:val="45"/>
  </w:num>
  <w:num w:numId="36" w16cid:durableId="1789930668">
    <w:abstractNumId w:val="37"/>
  </w:num>
  <w:num w:numId="37" w16cid:durableId="278025709">
    <w:abstractNumId w:val="5"/>
  </w:num>
  <w:num w:numId="38" w16cid:durableId="393939228">
    <w:abstractNumId w:val="10"/>
  </w:num>
  <w:num w:numId="39" w16cid:durableId="1136071572">
    <w:abstractNumId w:val="35"/>
  </w:num>
  <w:num w:numId="40" w16cid:durableId="202134448">
    <w:abstractNumId w:val="29"/>
  </w:num>
  <w:num w:numId="41" w16cid:durableId="1463571209">
    <w:abstractNumId w:val="26"/>
  </w:num>
  <w:num w:numId="42" w16cid:durableId="1372729862">
    <w:abstractNumId w:val="11"/>
  </w:num>
  <w:num w:numId="43" w16cid:durableId="275841063">
    <w:abstractNumId w:val="43"/>
  </w:num>
  <w:num w:numId="44" w16cid:durableId="1616254027">
    <w:abstractNumId w:val="32"/>
  </w:num>
  <w:num w:numId="45" w16cid:durableId="594477680">
    <w:abstractNumId w:val="22"/>
  </w:num>
  <w:num w:numId="46" w16cid:durableId="1498181837">
    <w:abstractNumId w:val="20"/>
  </w:num>
  <w:num w:numId="47" w16cid:durableId="9768733">
    <w:abstractNumId w:val="20"/>
  </w:num>
  <w:num w:numId="48" w16cid:durableId="962808440">
    <w:abstractNumId w:val="20"/>
  </w:num>
  <w:num w:numId="49" w16cid:durableId="1804226874">
    <w:abstractNumId w:val="41"/>
  </w:num>
  <w:num w:numId="50" w16cid:durableId="1103918433">
    <w:abstractNumId w:val="13"/>
  </w:num>
  <w:numIdMacAtCleanup w:val="4"/>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96"/>
  <w:attachedTemplate r:id="rId1"/>
  <w:trackRevisions w:val="false"/>
  <w:defaultTabStop w:val="709"/>
  <w:hyphenationZone w:val="425"/>
  <w:evenAndOddHeaders/>
  <w:characterSpacingControl w:val="doNotCompress"/>
  <w:hdrShapeDefaults>
    <o:shapedefaults v:ext="edit" spidmax="2049" style="mso-position-vertical-relative:line" fillcolor="none [3204]" stroke="f">
      <v:fill type="gradient" color="none [3204]" color2="none [3213]" angle="-90" rotate="t"/>
      <v:stroke on="f"/>
      <v:textbox inset="3mm,3mm,3mm,3mm"/>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89F"/>
    <w:rsid w:val="00005605"/>
    <w:rsid w:val="00011294"/>
    <w:rsid w:val="0001453F"/>
    <w:rsid w:val="0002089F"/>
    <w:rsid w:val="000218E0"/>
    <w:rsid w:val="00021DF6"/>
    <w:rsid w:val="00023039"/>
    <w:rsid w:val="0002747D"/>
    <w:rsid w:val="0002753B"/>
    <w:rsid w:val="00027F54"/>
    <w:rsid w:val="00032CF5"/>
    <w:rsid w:val="00033444"/>
    <w:rsid w:val="0003400A"/>
    <w:rsid w:val="00035DFC"/>
    <w:rsid w:val="00040116"/>
    <w:rsid w:val="0004060C"/>
    <w:rsid w:val="0004418D"/>
    <w:rsid w:val="000552CB"/>
    <w:rsid w:val="000563C3"/>
    <w:rsid w:val="00064313"/>
    <w:rsid w:val="00065F5B"/>
    <w:rsid w:val="000668AE"/>
    <w:rsid w:val="000674BD"/>
    <w:rsid w:val="00075890"/>
    <w:rsid w:val="000821AC"/>
    <w:rsid w:val="00083F1D"/>
    <w:rsid w:val="00086086"/>
    <w:rsid w:val="00091367"/>
    <w:rsid w:val="00091CB7"/>
    <w:rsid w:val="000A728A"/>
    <w:rsid w:val="000B0180"/>
    <w:rsid w:val="000B0512"/>
    <w:rsid w:val="000B1409"/>
    <w:rsid w:val="000B2DBE"/>
    <w:rsid w:val="000B4B2F"/>
    <w:rsid w:val="000B68C0"/>
    <w:rsid w:val="000B69B0"/>
    <w:rsid w:val="000C5DE4"/>
    <w:rsid w:val="000E4457"/>
    <w:rsid w:val="000F252D"/>
    <w:rsid w:val="000F7DCA"/>
    <w:rsid w:val="00114A50"/>
    <w:rsid w:val="00120011"/>
    <w:rsid w:val="001203F2"/>
    <w:rsid w:val="00121670"/>
    <w:rsid w:val="00121FD7"/>
    <w:rsid w:val="00123263"/>
    <w:rsid w:val="001258FC"/>
    <w:rsid w:val="0012632A"/>
    <w:rsid w:val="001329FE"/>
    <w:rsid w:val="0013592A"/>
    <w:rsid w:val="0013714A"/>
    <w:rsid w:val="00143157"/>
    <w:rsid w:val="0014482A"/>
    <w:rsid w:val="00144C16"/>
    <w:rsid w:val="00150738"/>
    <w:rsid w:val="00156BEF"/>
    <w:rsid w:val="001705C4"/>
    <w:rsid w:val="001747E0"/>
    <w:rsid w:val="00174AFB"/>
    <w:rsid w:val="00181E06"/>
    <w:rsid w:val="00182CAC"/>
    <w:rsid w:val="00185A68"/>
    <w:rsid w:val="001A20E9"/>
    <w:rsid w:val="001A38E8"/>
    <w:rsid w:val="001A4215"/>
    <w:rsid w:val="001A5A89"/>
    <w:rsid w:val="001B1EE4"/>
    <w:rsid w:val="001B4741"/>
    <w:rsid w:val="001B7826"/>
    <w:rsid w:val="001C0854"/>
    <w:rsid w:val="001C7D5D"/>
    <w:rsid w:val="001D75BC"/>
    <w:rsid w:val="001E20BA"/>
    <w:rsid w:val="001E59F7"/>
    <w:rsid w:val="001F69BC"/>
    <w:rsid w:val="00201E9C"/>
    <w:rsid w:val="00202601"/>
    <w:rsid w:val="00202A8F"/>
    <w:rsid w:val="00206400"/>
    <w:rsid w:val="002100D4"/>
    <w:rsid w:val="00214A58"/>
    <w:rsid w:val="00220CC6"/>
    <w:rsid w:val="0022176A"/>
    <w:rsid w:val="00223242"/>
    <w:rsid w:val="00223FDE"/>
    <w:rsid w:val="00236478"/>
    <w:rsid w:val="002378E3"/>
    <w:rsid w:val="00246C96"/>
    <w:rsid w:val="00254E5E"/>
    <w:rsid w:val="00261AB7"/>
    <w:rsid w:val="00261C06"/>
    <w:rsid w:val="00273D65"/>
    <w:rsid w:val="00275927"/>
    <w:rsid w:val="00275BB3"/>
    <w:rsid w:val="00284961"/>
    <w:rsid w:val="00290213"/>
    <w:rsid w:val="00296DEE"/>
    <w:rsid w:val="002A2848"/>
    <w:rsid w:val="002A3687"/>
    <w:rsid w:val="002A5469"/>
    <w:rsid w:val="002A7335"/>
    <w:rsid w:val="002A7778"/>
    <w:rsid w:val="002B2346"/>
    <w:rsid w:val="002B2F99"/>
    <w:rsid w:val="002B446D"/>
    <w:rsid w:val="002C5A77"/>
    <w:rsid w:val="002D1E7E"/>
    <w:rsid w:val="002D2241"/>
    <w:rsid w:val="002D3255"/>
    <w:rsid w:val="002D33F8"/>
    <w:rsid w:val="002E06AE"/>
    <w:rsid w:val="002E506E"/>
    <w:rsid w:val="002F36FC"/>
    <w:rsid w:val="00300862"/>
    <w:rsid w:val="003016F5"/>
    <w:rsid w:val="00305295"/>
    <w:rsid w:val="00307088"/>
    <w:rsid w:val="003114FF"/>
    <w:rsid w:val="00317CEA"/>
    <w:rsid w:val="00321B3B"/>
    <w:rsid w:val="0032368F"/>
    <w:rsid w:val="00331066"/>
    <w:rsid w:val="00334DB5"/>
    <w:rsid w:val="00337536"/>
    <w:rsid w:val="003404EB"/>
    <w:rsid w:val="00343BEA"/>
    <w:rsid w:val="00354B7D"/>
    <w:rsid w:val="003613B7"/>
    <w:rsid w:val="00361EE5"/>
    <w:rsid w:val="003640A2"/>
    <w:rsid w:val="00365039"/>
    <w:rsid w:val="00365627"/>
    <w:rsid w:val="0038279D"/>
    <w:rsid w:val="00390B32"/>
    <w:rsid w:val="003A2733"/>
    <w:rsid w:val="003A756C"/>
    <w:rsid w:val="003A799E"/>
    <w:rsid w:val="003B124C"/>
    <w:rsid w:val="003B39E9"/>
    <w:rsid w:val="003B3E93"/>
    <w:rsid w:val="003C0A28"/>
    <w:rsid w:val="003C0DDD"/>
    <w:rsid w:val="003D08F9"/>
    <w:rsid w:val="003D1459"/>
    <w:rsid w:val="003D2668"/>
    <w:rsid w:val="003D3D69"/>
    <w:rsid w:val="003E1D33"/>
    <w:rsid w:val="003E48B3"/>
    <w:rsid w:val="003F0AF8"/>
    <w:rsid w:val="003F205F"/>
    <w:rsid w:val="004071B5"/>
    <w:rsid w:val="004114C6"/>
    <w:rsid w:val="00412078"/>
    <w:rsid w:val="004262C8"/>
    <w:rsid w:val="00430C9D"/>
    <w:rsid w:val="00431526"/>
    <w:rsid w:val="0045139D"/>
    <w:rsid w:val="004563F5"/>
    <w:rsid w:val="00456FAF"/>
    <w:rsid w:val="0046262D"/>
    <w:rsid w:val="00462F22"/>
    <w:rsid w:val="00470566"/>
    <w:rsid w:val="00475D2E"/>
    <w:rsid w:val="00480199"/>
    <w:rsid w:val="004827BD"/>
    <w:rsid w:val="00486161"/>
    <w:rsid w:val="004910A9"/>
    <w:rsid w:val="004A3F56"/>
    <w:rsid w:val="004A5661"/>
    <w:rsid w:val="004B2A0C"/>
    <w:rsid w:val="004B3FE9"/>
    <w:rsid w:val="004B4F77"/>
    <w:rsid w:val="004C0472"/>
    <w:rsid w:val="004C6F5E"/>
    <w:rsid w:val="004D389E"/>
    <w:rsid w:val="004E07A7"/>
    <w:rsid w:val="004E3D4B"/>
    <w:rsid w:val="004F0055"/>
    <w:rsid w:val="004F2A98"/>
    <w:rsid w:val="004F3CC9"/>
    <w:rsid w:val="004F7291"/>
    <w:rsid w:val="004F7546"/>
    <w:rsid w:val="00503D71"/>
    <w:rsid w:val="00504561"/>
    <w:rsid w:val="0050675F"/>
    <w:rsid w:val="005108B8"/>
    <w:rsid w:val="00515FB0"/>
    <w:rsid w:val="00515FF5"/>
    <w:rsid w:val="005203A5"/>
    <w:rsid w:val="005319EE"/>
    <w:rsid w:val="00532404"/>
    <w:rsid w:val="00532BF1"/>
    <w:rsid w:val="00532F56"/>
    <w:rsid w:val="00535D1E"/>
    <w:rsid w:val="0053645C"/>
    <w:rsid w:val="005374EF"/>
    <w:rsid w:val="005429B0"/>
    <w:rsid w:val="0054462B"/>
    <w:rsid w:val="0055017B"/>
    <w:rsid w:val="00564536"/>
    <w:rsid w:val="00564635"/>
    <w:rsid w:val="005658AD"/>
    <w:rsid w:val="00567DEE"/>
    <w:rsid w:val="00570A07"/>
    <w:rsid w:val="00570E15"/>
    <w:rsid w:val="00585048"/>
    <w:rsid w:val="005936DE"/>
    <w:rsid w:val="00593E26"/>
    <w:rsid w:val="005953B3"/>
    <w:rsid w:val="005A294E"/>
    <w:rsid w:val="005B0C71"/>
    <w:rsid w:val="005B42BB"/>
    <w:rsid w:val="005C7230"/>
    <w:rsid w:val="005D4C3D"/>
    <w:rsid w:val="005D54FC"/>
    <w:rsid w:val="005E0332"/>
    <w:rsid w:val="005E3509"/>
    <w:rsid w:val="00600D01"/>
    <w:rsid w:val="006048C1"/>
    <w:rsid w:val="00610D78"/>
    <w:rsid w:val="00611A9F"/>
    <w:rsid w:val="00621530"/>
    <w:rsid w:val="00625AC2"/>
    <w:rsid w:val="00643D8D"/>
    <w:rsid w:val="0064494F"/>
    <w:rsid w:val="00644A98"/>
    <w:rsid w:val="00644B67"/>
    <w:rsid w:val="00646886"/>
    <w:rsid w:val="00652EA6"/>
    <w:rsid w:val="00656E98"/>
    <w:rsid w:val="00661CA4"/>
    <w:rsid w:val="00663C08"/>
    <w:rsid w:val="006768A8"/>
    <w:rsid w:val="00676AED"/>
    <w:rsid w:val="00683F95"/>
    <w:rsid w:val="00685D19"/>
    <w:rsid w:val="00691BC5"/>
    <w:rsid w:val="006A745C"/>
    <w:rsid w:val="006B098D"/>
    <w:rsid w:val="006C2E43"/>
    <w:rsid w:val="006C520E"/>
    <w:rsid w:val="006C5DE3"/>
    <w:rsid w:val="006D200A"/>
    <w:rsid w:val="006D34FF"/>
    <w:rsid w:val="006E253D"/>
    <w:rsid w:val="006F41EB"/>
    <w:rsid w:val="0070215E"/>
    <w:rsid w:val="00710207"/>
    <w:rsid w:val="00731CC0"/>
    <w:rsid w:val="00756B55"/>
    <w:rsid w:val="007571D9"/>
    <w:rsid w:val="007612A0"/>
    <w:rsid w:val="00766F82"/>
    <w:rsid w:val="00774560"/>
    <w:rsid w:val="00774A53"/>
    <w:rsid w:val="00775FB7"/>
    <w:rsid w:val="00787AAF"/>
    <w:rsid w:val="007934F0"/>
    <w:rsid w:val="0079606F"/>
    <w:rsid w:val="00797CCE"/>
    <w:rsid w:val="007A20E6"/>
    <w:rsid w:val="007A2A7A"/>
    <w:rsid w:val="007A3112"/>
    <w:rsid w:val="007A4C3C"/>
    <w:rsid w:val="007A58C8"/>
    <w:rsid w:val="007B0F8E"/>
    <w:rsid w:val="007B1D5B"/>
    <w:rsid w:val="007B2639"/>
    <w:rsid w:val="007B4DF4"/>
    <w:rsid w:val="007B7BF8"/>
    <w:rsid w:val="007C4C19"/>
    <w:rsid w:val="007D4E09"/>
    <w:rsid w:val="007D663A"/>
    <w:rsid w:val="007E674A"/>
    <w:rsid w:val="007E777D"/>
    <w:rsid w:val="007F0A7A"/>
    <w:rsid w:val="007F596B"/>
    <w:rsid w:val="007F61C5"/>
    <w:rsid w:val="00811FA5"/>
    <w:rsid w:val="00813F3A"/>
    <w:rsid w:val="0081514A"/>
    <w:rsid w:val="00815392"/>
    <w:rsid w:val="008167B1"/>
    <w:rsid w:val="00817398"/>
    <w:rsid w:val="00822247"/>
    <w:rsid w:val="00833700"/>
    <w:rsid w:val="00835E31"/>
    <w:rsid w:val="00836413"/>
    <w:rsid w:val="00840E14"/>
    <w:rsid w:val="00842FCE"/>
    <w:rsid w:val="00850DCC"/>
    <w:rsid w:val="008547D6"/>
    <w:rsid w:val="00860081"/>
    <w:rsid w:val="00863302"/>
    <w:rsid w:val="00870343"/>
    <w:rsid w:val="008732C2"/>
    <w:rsid w:val="00880172"/>
    <w:rsid w:val="00887425"/>
    <w:rsid w:val="0089196C"/>
    <w:rsid w:val="008A37C3"/>
    <w:rsid w:val="008A3DA8"/>
    <w:rsid w:val="008A5347"/>
    <w:rsid w:val="008B7096"/>
    <w:rsid w:val="008C189F"/>
    <w:rsid w:val="008D03BF"/>
    <w:rsid w:val="008D0B36"/>
    <w:rsid w:val="008E10D2"/>
    <w:rsid w:val="008E66F8"/>
    <w:rsid w:val="008E737E"/>
    <w:rsid w:val="008E7486"/>
    <w:rsid w:val="008F1F99"/>
    <w:rsid w:val="008F4EAA"/>
    <w:rsid w:val="009048BE"/>
    <w:rsid w:val="00912B82"/>
    <w:rsid w:val="009169D4"/>
    <w:rsid w:val="00923F84"/>
    <w:rsid w:val="00926FB0"/>
    <w:rsid w:val="00933225"/>
    <w:rsid w:val="009342FB"/>
    <w:rsid w:val="009351AF"/>
    <w:rsid w:val="00935A7C"/>
    <w:rsid w:val="00936366"/>
    <w:rsid w:val="00951702"/>
    <w:rsid w:val="00963FDF"/>
    <w:rsid w:val="00966AC6"/>
    <w:rsid w:val="0098226C"/>
    <w:rsid w:val="009874CC"/>
    <w:rsid w:val="00990748"/>
    <w:rsid w:val="009A38C6"/>
    <w:rsid w:val="009A7542"/>
    <w:rsid w:val="009B5C5C"/>
    <w:rsid w:val="009B6D77"/>
    <w:rsid w:val="009C4ED0"/>
    <w:rsid w:val="009C755C"/>
    <w:rsid w:val="009D5D53"/>
    <w:rsid w:val="009E5007"/>
    <w:rsid w:val="009E5F3E"/>
    <w:rsid w:val="009F0334"/>
    <w:rsid w:val="009F4B65"/>
    <w:rsid w:val="009F772F"/>
    <w:rsid w:val="00A23EA7"/>
    <w:rsid w:val="00A257C9"/>
    <w:rsid w:val="00A35887"/>
    <w:rsid w:val="00A4235C"/>
    <w:rsid w:val="00A54173"/>
    <w:rsid w:val="00A57986"/>
    <w:rsid w:val="00A611A7"/>
    <w:rsid w:val="00A62BE0"/>
    <w:rsid w:val="00A65BD9"/>
    <w:rsid w:val="00A80B69"/>
    <w:rsid w:val="00A923F7"/>
    <w:rsid w:val="00AA027C"/>
    <w:rsid w:val="00AA5B74"/>
    <w:rsid w:val="00AB2BBA"/>
    <w:rsid w:val="00AB4AF4"/>
    <w:rsid w:val="00AC29A8"/>
    <w:rsid w:val="00AE5B00"/>
    <w:rsid w:val="00AF29B6"/>
    <w:rsid w:val="00AF3F34"/>
    <w:rsid w:val="00AF6CCD"/>
    <w:rsid w:val="00B01742"/>
    <w:rsid w:val="00B171B7"/>
    <w:rsid w:val="00B24523"/>
    <w:rsid w:val="00B25317"/>
    <w:rsid w:val="00B344F5"/>
    <w:rsid w:val="00B4175A"/>
    <w:rsid w:val="00B4296D"/>
    <w:rsid w:val="00B44956"/>
    <w:rsid w:val="00B5290C"/>
    <w:rsid w:val="00B55D6C"/>
    <w:rsid w:val="00B66F07"/>
    <w:rsid w:val="00B70CA2"/>
    <w:rsid w:val="00B73BB1"/>
    <w:rsid w:val="00B8343E"/>
    <w:rsid w:val="00B8354C"/>
    <w:rsid w:val="00B84453"/>
    <w:rsid w:val="00B85064"/>
    <w:rsid w:val="00B86CA0"/>
    <w:rsid w:val="00B91DBD"/>
    <w:rsid w:val="00BA36C0"/>
    <w:rsid w:val="00BA6E23"/>
    <w:rsid w:val="00BB3F56"/>
    <w:rsid w:val="00BB6D8D"/>
    <w:rsid w:val="00BC14AD"/>
    <w:rsid w:val="00BC5348"/>
    <w:rsid w:val="00BD4FBC"/>
    <w:rsid w:val="00BE5F4E"/>
    <w:rsid w:val="00BF6FA2"/>
    <w:rsid w:val="00BF770A"/>
    <w:rsid w:val="00C17210"/>
    <w:rsid w:val="00C17CC3"/>
    <w:rsid w:val="00C34A64"/>
    <w:rsid w:val="00C3536E"/>
    <w:rsid w:val="00C4728B"/>
    <w:rsid w:val="00C47D31"/>
    <w:rsid w:val="00C50C56"/>
    <w:rsid w:val="00C51A98"/>
    <w:rsid w:val="00C77A73"/>
    <w:rsid w:val="00C8271C"/>
    <w:rsid w:val="00C82FA7"/>
    <w:rsid w:val="00C871B6"/>
    <w:rsid w:val="00C87933"/>
    <w:rsid w:val="00C9032B"/>
    <w:rsid w:val="00C90E31"/>
    <w:rsid w:val="00C9208D"/>
    <w:rsid w:val="00C9359D"/>
    <w:rsid w:val="00C937D2"/>
    <w:rsid w:val="00CA0D0D"/>
    <w:rsid w:val="00CA7BC8"/>
    <w:rsid w:val="00CA7DAB"/>
    <w:rsid w:val="00CB128D"/>
    <w:rsid w:val="00CB6BD6"/>
    <w:rsid w:val="00CB757E"/>
    <w:rsid w:val="00CC1684"/>
    <w:rsid w:val="00CC6181"/>
    <w:rsid w:val="00CD2E78"/>
    <w:rsid w:val="00CD55E4"/>
    <w:rsid w:val="00CD7647"/>
    <w:rsid w:val="00CE1966"/>
    <w:rsid w:val="00CE2CF9"/>
    <w:rsid w:val="00CE71F9"/>
    <w:rsid w:val="00CE7324"/>
    <w:rsid w:val="00CF41FA"/>
    <w:rsid w:val="00CF628E"/>
    <w:rsid w:val="00CF7091"/>
    <w:rsid w:val="00CF724F"/>
    <w:rsid w:val="00D02998"/>
    <w:rsid w:val="00D03DFE"/>
    <w:rsid w:val="00D06024"/>
    <w:rsid w:val="00D07BF5"/>
    <w:rsid w:val="00D1094F"/>
    <w:rsid w:val="00D128A1"/>
    <w:rsid w:val="00D21EE0"/>
    <w:rsid w:val="00D231AC"/>
    <w:rsid w:val="00D3207E"/>
    <w:rsid w:val="00D35EE7"/>
    <w:rsid w:val="00D35F14"/>
    <w:rsid w:val="00D40C65"/>
    <w:rsid w:val="00D449E9"/>
    <w:rsid w:val="00D44CD6"/>
    <w:rsid w:val="00D47CD7"/>
    <w:rsid w:val="00D47F7B"/>
    <w:rsid w:val="00D530BE"/>
    <w:rsid w:val="00D536D4"/>
    <w:rsid w:val="00D556C9"/>
    <w:rsid w:val="00D575F5"/>
    <w:rsid w:val="00D6719E"/>
    <w:rsid w:val="00D67C52"/>
    <w:rsid w:val="00D72E81"/>
    <w:rsid w:val="00D7474F"/>
    <w:rsid w:val="00D85DE1"/>
    <w:rsid w:val="00D863A1"/>
    <w:rsid w:val="00DA0D70"/>
    <w:rsid w:val="00DA1AB5"/>
    <w:rsid w:val="00DA5BF2"/>
    <w:rsid w:val="00DA7FF1"/>
    <w:rsid w:val="00DB52E7"/>
    <w:rsid w:val="00DB6828"/>
    <w:rsid w:val="00DB690C"/>
    <w:rsid w:val="00DB7EED"/>
    <w:rsid w:val="00DE1FA2"/>
    <w:rsid w:val="00DE5B25"/>
    <w:rsid w:val="00DE7E25"/>
    <w:rsid w:val="00E010EF"/>
    <w:rsid w:val="00E02546"/>
    <w:rsid w:val="00E02E94"/>
    <w:rsid w:val="00E1224E"/>
    <w:rsid w:val="00E13885"/>
    <w:rsid w:val="00E20873"/>
    <w:rsid w:val="00E3297B"/>
    <w:rsid w:val="00E34F0B"/>
    <w:rsid w:val="00E41B34"/>
    <w:rsid w:val="00E428F4"/>
    <w:rsid w:val="00E43C1F"/>
    <w:rsid w:val="00E52EAE"/>
    <w:rsid w:val="00E5660C"/>
    <w:rsid w:val="00E63175"/>
    <w:rsid w:val="00E773E6"/>
    <w:rsid w:val="00E77AA9"/>
    <w:rsid w:val="00E83E89"/>
    <w:rsid w:val="00E90A23"/>
    <w:rsid w:val="00E9154B"/>
    <w:rsid w:val="00E974C2"/>
    <w:rsid w:val="00EA184A"/>
    <w:rsid w:val="00EA4FC2"/>
    <w:rsid w:val="00EB3EE2"/>
    <w:rsid w:val="00EC3FFC"/>
    <w:rsid w:val="00EC7527"/>
    <w:rsid w:val="00ED2EB8"/>
    <w:rsid w:val="00EE14CA"/>
    <w:rsid w:val="00EE54C1"/>
    <w:rsid w:val="00F003C1"/>
    <w:rsid w:val="00F00484"/>
    <w:rsid w:val="00F10EEC"/>
    <w:rsid w:val="00F2119A"/>
    <w:rsid w:val="00F214DD"/>
    <w:rsid w:val="00F225C0"/>
    <w:rsid w:val="00F25D20"/>
    <w:rsid w:val="00F326B3"/>
    <w:rsid w:val="00F43B8A"/>
    <w:rsid w:val="00F56ABE"/>
    <w:rsid w:val="00F60770"/>
    <w:rsid w:val="00F6635B"/>
    <w:rsid w:val="00F75817"/>
    <w:rsid w:val="00F776E3"/>
    <w:rsid w:val="00F80877"/>
    <w:rsid w:val="00F81266"/>
    <w:rsid w:val="00F81DD4"/>
    <w:rsid w:val="00F9119D"/>
    <w:rsid w:val="00F922A0"/>
    <w:rsid w:val="00F94105"/>
    <w:rsid w:val="00FA4451"/>
    <w:rsid w:val="00FB06C1"/>
    <w:rsid w:val="00FB60DC"/>
    <w:rsid w:val="00FC5C93"/>
    <w:rsid w:val="00FC5D1A"/>
    <w:rsid w:val="00FC7B68"/>
    <w:rsid w:val="00FD033A"/>
    <w:rsid w:val="00FD0DEC"/>
    <w:rsid w:val="00FD3D1C"/>
    <w:rsid w:val="00FD6D69"/>
    <w:rsid w:val="00FE61FF"/>
    <w:rsid w:val="00FF2F92"/>
    <w:rsid w:val="00FF4E48"/>
    <w:rsid w:val="08F9314F"/>
    <w:rsid w:val="0A23254A"/>
    <w:rsid w:val="2A263927"/>
    <w:rsid w:val="2CEDC18B"/>
    <w:rsid w:val="33E22EF6"/>
    <w:rsid w:val="39224938"/>
    <w:rsid w:val="461F5771"/>
    <w:rsid w:val="5C7F06CB"/>
    <w:rsid w:val="5D58F146"/>
    <w:rsid w:val="6CA70E2A"/>
    <w:rsid w:val="734B23F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9" style="mso-position-vertical-relative:line" fillcolor="none [3204]" stroke="f">
      <v:fill type="gradient" color="none [3204]" color2="none [3213]" angle="-90" rotate="t"/>
      <v:stroke on="f"/>
      <v:textbox inset="3mm,3mm,3mm,3mm"/>
    </o:shapedefaults>
    <o:shapelayout v:ext="edit">
      <o:idmap v:ext="edit" data="1"/>
    </o:shapelayout>
  </w:shapeDefaults>
  <w:decimalSymbol w:val=","/>
  <w:listSeparator w:val=";"/>
  <w14:docId w14:val="0395E77A"/>
  <w15:docId w15:val="{9D36BF06-F71F-423E-AF35-B31A94E964A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de-A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semiHidden="1" w:unhideWhenUsed="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aliases w:val="Fließtext"/>
    <w:qFormat/>
    <w:rsid w:val="009E5F3E"/>
    <w:pPr>
      <w:spacing w:after="0" w:line="240" w:lineRule="auto"/>
    </w:pPr>
    <w:rPr>
      <w:rFonts w:ascii="Zilla Slab Light" w:hAnsi="Zilla Slab Light"/>
      <w:sz w:val="21"/>
    </w:rPr>
  </w:style>
  <w:style w:type="paragraph" w:styleId="berschrift1">
    <w:name w:val="heading 1"/>
    <w:aliases w:val="H1"/>
    <w:basedOn w:val="Standard"/>
    <w:next w:val="Standard"/>
    <w:link w:val="berschrift1Zchn"/>
    <w:uiPriority w:val="9"/>
    <w:qFormat/>
    <w:rsid w:val="00337536"/>
    <w:pPr>
      <w:keepNext/>
      <w:keepLines/>
      <w:spacing w:before="480" w:after="120"/>
      <w:outlineLvl w:val="0"/>
    </w:pPr>
    <w:rPr>
      <w:rFonts w:asciiTheme="minorHAnsi" w:hAnsiTheme="minorHAnsi" w:eastAsiaTheme="majorEastAsia" w:cstheme="majorBidi"/>
      <w:b/>
      <w:bCs/>
      <w:color w:val="E97139" w:themeColor="accent1"/>
      <w:sz w:val="38"/>
      <w:szCs w:val="28"/>
    </w:rPr>
  </w:style>
  <w:style w:type="paragraph" w:styleId="berschrift2">
    <w:name w:val="heading 2"/>
    <w:aliases w:val="Unterüberschrift"/>
    <w:basedOn w:val="Standard"/>
    <w:next w:val="Standard"/>
    <w:link w:val="berschrift2Zchn"/>
    <w:uiPriority w:val="9"/>
    <w:unhideWhenUsed/>
    <w:qFormat/>
    <w:rsid w:val="00BA36C0"/>
    <w:pPr>
      <w:keepNext/>
      <w:keepLines/>
      <w:outlineLvl w:val="1"/>
    </w:pPr>
    <w:rPr>
      <w:rFonts w:ascii="Barlow Light" w:hAnsi="Barlow Light" w:eastAsiaTheme="majorEastAsia" w:cstheme="majorBidi"/>
      <w:b/>
      <w:bCs/>
      <w:i/>
      <w:color w:val="E97139" w:themeColor="accent1"/>
      <w:sz w:val="38"/>
      <w:szCs w:val="26"/>
    </w:rPr>
  </w:style>
  <w:style w:type="paragraph" w:styleId="berschrift3">
    <w:name w:val="heading 3"/>
    <w:aliases w:val="H2"/>
    <w:next w:val="Standard"/>
    <w:link w:val="berschrift3Zchn"/>
    <w:uiPriority w:val="9"/>
    <w:unhideWhenUsed/>
    <w:qFormat/>
    <w:rsid w:val="00BA36C0"/>
    <w:pPr>
      <w:keepNext/>
      <w:keepLines/>
      <w:spacing w:before="120" w:after="120"/>
      <w:outlineLvl w:val="2"/>
    </w:pPr>
    <w:rPr>
      <w:rFonts w:eastAsiaTheme="majorEastAsia" w:cstheme="majorBidi"/>
      <w:b/>
      <w:bCs/>
      <w:color w:val="E97139" w:themeColor="accent1"/>
      <w:sz w:val="32"/>
    </w:rPr>
  </w:style>
  <w:style w:type="paragraph" w:styleId="berschrift4">
    <w:name w:val="heading 4"/>
    <w:aliases w:val="H3"/>
    <w:basedOn w:val="Standard"/>
    <w:next w:val="Standard"/>
    <w:link w:val="berschrift4Zchn"/>
    <w:uiPriority w:val="9"/>
    <w:unhideWhenUsed/>
    <w:qFormat/>
    <w:rsid w:val="00BA36C0"/>
    <w:pPr>
      <w:keepNext/>
      <w:keepLines/>
      <w:spacing w:before="120"/>
      <w:outlineLvl w:val="3"/>
    </w:pPr>
    <w:rPr>
      <w:rFonts w:asciiTheme="minorHAnsi" w:hAnsiTheme="minorHAnsi" w:eastAsiaTheme="majorEastAsia" w:cstheme="majorBidi"/>
      <w:b/>
      <w:bCs/>
      <w:iCs/>
      <w:color w:val="E97139" w:themeColor="accent1"/>
      <w:sz w:val="22"/>
    </w:rPr>
  </w:style>
  <w:style w:type="paragraph" w:styleId="berschrift5">
    <w:name w:val="heading 5"/>
    <w:aliases w:val="H4"/>
    <w:basedOn w:val="Standard"/>
    <w:next w:val="Standard"/>
    <w:link w:val="berschrift5Zchn"/>
    <w:uiPriority w:val="9"/>
    <w:unhideWhenUsed/>
    <w:qFormat/>
    <w:rsid w:val="00CD2E78"/>
    <w:pPr>
      <w:keepNext/>
      <w:keepLines/>
      <w:spacing w:before="120"/>
      <w:outlineLvl w:val="4"/>
    </w:pPr>
    <w:rPr>
      <w:rFonts w:ascii="Barlow" w:hAnsi="Barlow" w:eastAsiaTheme="majorEastAsia" w:cstheme="majorBidi"/>
      <w:b/>
      <w:color w:val="E97139" w:themeColor="accent1"/>
      <w:sz w:val="20"/>
    </w:rPr>
  </w:style>
  <w:style w:type="paragraph" w:styleId="berschrift6">
    <w:name w:val="heading 6"/>
    <w:aliases w:val="H5"/>
    <w:basedOn w:val="Standard"/>
    <w:next w:val="Standard"/>
    <w:link w:val="berschrift6Zchn"/>
    <w:uiPriority w:val="9"/>
    <w:unhideWhenUsed/>
    <w:qFormat/>
    <w:rsid w:val="00BA36C0"/>
    <w:pPr>
      <w:keepNext/>
      <w:keepLines/>
      <w:spacing w:before="120"/>
      <w:outlineLvl w:val="5"/>
    </w:pPr>
    <w:rPr>
      <w:rFonts w:asciiTheme="minorHAnsi" w:hAnsiTheme="minorHAnsi" w:eastAsiaTheme="majorEastAsia" w:cstheme="majorBidi"/>
      <w:b/>
      <w:iCs/>
      <w:sz w:val="20"/>
    </w:rPr>
  </w:style>
  <w:style w:type="paragraph" w:styleId="berschrift7">
    <w:name w:val="heading 7"/>
    <w:aliases w:val="Sans-alt"/>
    <w:basedOn w:val="Standard"/>
    <w:next w:val="Standard"/>
    <w:link w:val="berschrift7Zchn"/>
    <w:uiPriority w:val="99"/>
    <w:unhideWhenUsed/>
    <w:rsid w:val="00064313"/>
    <w:pPr>
      <w:keepLines/>
      <w:spacing w:before="60" w:after="60"/>
      <w:outlineLvl w:val="6"/>
    </w:pPr>
    <w:rPr>
      <w:rFonts w:ascii="Barlow Light" w:hAnsi="Barlow Light" w:eastAsiaTheme="majorEastAsia" w:cstheme="majorBidi"/>
      <w:iCs/>
      <w:sz w:val="20"/>
    </w:rPr>
  </w:style>
  <w:style w:type="paragraph" w:styleId="berschrift8">
    <w:name w:val="heading 8"/>
    <w:aliases w:val="Titelblatt H-Klein"/>
    <w:basedOn w:val="Standard"/>
    <w:next w:val="Standard"/>
    <w:link w:val="berschrift8Zchn"/>
    <w:uiPriority w:val="9"/>
    <w:unhideWhenUsed/>
    <w:qFormat/>
    <w:rsid w:val="004B2A0C"/>
    <w:pPr>
      <w:keepNext/>
      <w:keepLines/>
      <w:outlineLvl w:val="7"/>
    </w:pPr>
    <w:rPr>
      <w:rFonts w:asciiTheme="minorHAnsi" w:hAnsiTheme="minorHAnsi" w:eastAsiaTheme="majorEastAsia" w:cstheme="majorBidi"/>
      <w:b/>
      <w:i/>
      <w:sz w:val="50"/>
      <w:szCs w:val="20"/>
    </w:rPr>
  </w:style>
  <w:style w:type="paragraph" w:styleId="berschrift9">
    <w:name w:val="heading 9"/>
    <w:aliases w:val="Titelblatt H-gross"/>
    <w:basedOn w:val="Standard"/>
    <w:next w:val="Standard"/>
    <w:link w:val="berschrift9Zchn"/>
    <w:uiPriority w:val="9"/>
    <w:unhideWhenUsed/>
    <w:qFormat/>
    <w:rsid w:val="005E3509"/>
    <w:pPr>
      <w:keepNext/>
      <w:keepLines/>
      <w:outlineLvl w:val="8"/>
    </w:pPr>
    <w:rPr>
      <w:rFonts w:asciiTheme="minorHAnsi" w:hAnsiTheme="minorHAnsi" w:eastAsiaTheme="majorEastAsia" w:cstheme="majorBidi"/>
      <w:b/>
      <w:iCs/>
      <w:caps/>
      <w:color w:val="E97139" w:themeColor="text1"/>
      <w:sz w:val="80"/>
      <w:szCs w:val="20"/>
    </w:rPr>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Kopfzeile">
    <w:name w:val="header"/>
    <w:basedOn w:val="Standard"/>
    <w:link w:val="KopfzeileZchn"/>
    <w:uiPriority w:val="99"/>
    <w:unhideWhenUsed/>
    <w:rsid w:val="00935A7C"/>
    <w:pPr>
      <w:tabs>
        <w:tab w:val="center" w:pos="4536"/>
        <w:tab w:val="right" w:pos="9072"/>
      </w:tabs>
    </w:pPr>
  </w:style>
  <w:style w:type="character" w:styleId="KopfzeileZchn" w:customStyle="1">
    <w:name w:val="Kopfzeile Zchn"/>
    <w:basedOn w:val="Absatz-Standardschriftart"/>
    <w:link w:val="Kopfzeile"/>
    <w:uiPriority w:val="99"/>
    <w:rsid w:val="00935A7C"/>
  </w:style>
  <w:style w:type="paragraph" w:styleId="Fuzeile">
    <w:name w:val="footer"/>
    <w:basedOn w:val="Standard"/>
    <w:link w:val="FuzeileZchn"/>
    <w:uiPriority w:val="99"/>
    <w:unhideWhenUsed/>
    <w:rsid w:val="00935A7C"/>
    <w:pPr>
      <w:tabs>
        <w:tab w:val="center" w:pos="4536"/>
        <w:tab w:val="right" w:pos="9072"/>
      </w:tabs>
    </w:pPr>
  </w:style>
  <w:style w:type="character" w:styleId="FuzeileZchn" w:customStyle="1">
    <w:name w:val="Fußzeile Zchn"/>
    <w:basedOn w:val="Absatz-Standardschriftart"/>
    <w:link w:val="Fuzeile"/>
    <w:uiPriority w:val="99"/>
    <w:rsid w:val="00935A7C"/>
  </w:style>
  <w:style w:type="paragraph" w:styleId="Sprechblasentext">
    <w:name w:val="Balloon Text"/>
    <w:basedOn w:val="Standard"/>
    <w:link w:val="SprechblasentextZchn"/>
    <w:uiPriority w:val="99"/>
    <w:semiHidden/>
    <w:unhideWhenUsed/>
    <w:rsid w:val="006A745C"/>
    <w:rPr>
      <w:rFonts w:ascii="Tahoma" w:hAnsi="Tahoma" w:cs="Tahoma"/>
      <w:sz w:val="16"/>
      <w:szCs w:val="16"/>
    </w:rPr>
  </w:style>
  <w:style w:type="character" w:styleId="SprechblasentextZchn" w:customStyle="1">
    <w:name w:val="Sprechblasentext Zchn"/>
    <w:basedOn w:val="Absatz-Standardschriftart"/>
    <w:link w:val="Sprechblasentext"/>
    <w:uiPriority w:val="99"/>
    <w:semiHidden/>
    <w:rsid w:val="006A745C"/>
    <w:rPr>
      <w:rFonts w:ascii="Tahoma" w:hAnsi="Tahoma" w:cs="Tahoma"/>
      <w:sz w:val="16"/>
      <w:szCs w:val="16"/>
    </w:rPr>
  </w:style>
  <w:style w:type="paragraph" w:styleId="EinfAbs" w:customStyle="1">
    <w:name w:val="[Einf. Abs.]"/>
    <w:basedOn w:val="Standard"/>
    <w:uiPriority w:val="99"/>
    <w:rsid w:val="00DE5B25"/>
    <w:pPr>
      <w:autoSpaceDE w:val="0"/>
      <w:autoSpaceDN w:val="0"/>
      <w:adjustRightInd w:val="0"/>
      <w:spacing w:line="288" w:lineRule="auto"/>
      <w:textAlignment w:val="center"/>
    </w:pPr>
    <w:rPr>
      <w:rFonts w:ascii="Minion Pro" w:hAnsi="Minion Pro" w:cs="Minion Pro"/>
      <w:color w:val="000000"/>
      <w:sz w:val="24"/>
      <w:szCs w:val="24"/>
      <w:lang w:val="de-DE"/>
    </w:rPr>
  </w:style>
  <w:style w:type="paragraph" w:styleId="KeinLeerraum">
    <w:name w:val="No Spacing"/>
    <w:aliases w:val="Quote"/>
    <w:basedOn w:val="Standard"/>
    <w:uiPriority w:val="1"/>
    <w:qFormat/>
    <w:rsid w:val="00BA36C0"/>
    <w:rPr>
      <w:i/>
    </w:rPr>
  </w:style>
  <w:style w:type="character" w:styleId="berschrift1Zchn" w:customStyle="1">
    <w:name w:val="Überschrift 1 Zchn"/>
    <w:aliases w:val="H1 Zchn"/>
    <w:basedOn w:val="Absatz-Standardschriftart"/>
    <w:link w:val="berschrift1"/>
    <w:uiPriority w:val="9"/>
    <w:rsid w:val="00337536"/>
    <w:rPr>
      <w:rFonts w:eastAsiaTheme="majorEastAsia" w:cstheme="majorBidi"/>
      <w:b/>
      <w:bCs/>
      <w:color w:val="E97139" w:themeColor="accent1"/>
      <w:sz w:val="38"/>
      <w:szCs w:val="28"/>
    </w:rPr>
  </w:style>
  <w:style w:type="character" w:styleId="bold" w:customStyle="1">
    <w:name w:val="bold"/>
    <w:uiPriority w:val="99"/>
    <w:rsid w:val="00431526"/>
    <w:rPr>
      <w:b/>
      <w:bCs/>
    </w:rPr>
  </w:style>
  <w:style w:type="character" w:styleId="berschrift2Zchn" w:customStyle="1">
    <w:name w:val="Überschrift 2 Zchn"/>
    <w:aliases w:val="Unterüberschrift Zchn"/>
    <w:basedOn w:val="Absatz-Standardschriftart"/>
    <w:link w:val="berschrift2"/>
    <w:uiPriority w:val="9"/>
    <w:rsid w:val="00BA36C0"/>
    <w:rPr>
      <w:rFonts w:ascii="Barlow Light" w:hAnsi="Barlow Light" w:eastAsiaTheme="majorEastAsia" w:cstheme="majorBidi"/>
      <w:b/>
      <w:bCs/>
      <w:i/>
      <w:color w:val="E97139" w:themeColor="accent1"/>
      <w:sz w:val="38"/>
      <w:szCs w:val="26"/>
    </w:rPr>
  </w:style>
  <w:style w:type="character" w:styleId="berschrift3Zchn" w:customStyle="1">
    <w:name w:val="Überschrift 3 Zchn"/>
    <w:aliases w:val="H2 Zchn"/>
    <w:basedOn w:val="Absatz-Standardschriftart"/>
    <w:link w:val="berschrift3"/>
    <w:uiPriority w:val="9"/>
    <w:rsid w:val="00BA36C0"/>
    <w:rPr>
      <w:rFonts w:eastAsiaTheme="majorEastAsia" w:cstheme="majorBidi"/>
      <w:b/>
      <w:bCs/>
      <w:color w:val="E97139" w:themeColor="accent1"/>
      <w:sz w:val="32"/>
    </w:rPr>
  </w:style>
  <w:style w:type="character" w:styleId="berschrift4Zchn" w:customStyle="1">
    <w:name w:val="Überschrift 4 Zchn"/>
    <w:aliases w:val="H3 Zchn"/>
    <w:basedOn w:val="Absatz-Standardschriftart"/>
    <w:link w:val="berschrift4"/>
    <w:uiPriority w:val="9"/>
    <w:rsid w:val="00BA36C0"/>
    <w:rPr>
      <w:rFonts w:eastAsiaTheme="majorEastAsia" w:cstheme="majorBidi"/>
      <w:b/>
      <w:bCs/>
      <w:iCs/>
      <w:color w:val="E97139" w:themeColor="accent1"/>
    </w:rPr>
  </w:style>
  <w:style w:type="character" w:styleId="berschrift5Zchn" w:customStyle="1">
    <w:name w:val="Überschrift 5 Zchn"/>
    <w:aliases w:val="H4 Zchn"/>
    <w:basedOn w:val="Absatz-Standardschriftart"/>
    <w:link w:val="berschrift5"/>
    <w:uiPriority w:val="9"/>
    <w:rsid w:val="00CD2E78"/>
    <w:rPr>
      <w:rFonts w:ascii="Barlow" w:hAnsi="Barlow" w:eastAsiaTheme="majorEastAsia" w:cstheme="majorBidi"/>
      <w:b/>
      <w:color w:val="E97139" w:themeColor="accent1"/>
      <w:sz w:val="20"/>
    </w:rPr>
  </w:style>
  <w:style w:type="paragraph" w:styleId="Aufzhlung" w:customStyle="1">
    <w:name w:val="Aufzählung"/>
    <w:basedOn w:val="EinfAbs"/>
    <w:next w:val="Aufzhlungszeichen"/>
    <w:uiPriority w:val="99"/>
    <w:rsid w:val="006C520E"/>
    <w:pPr>
      <w:numPr>
        <w:numId w:val="16"/>
      </w:numPr>
      <w:spacing w:line="260" w:lineRule="atLeast"/>
    </w:pPr>
    <w:rPr>
      <w:rFonts w:ascii="Barlow Light" w:hAnsi="Barlow Light" w:cs="Barlow Light"/>
      <w:sz w:val="20"/>
      <w:szCs w:val="18"/>
    </w:rPr>
  </w:style>
  <w:style w:type="character" w:styleId="berschrift6Zchn" w:customStyle="1">
    <w:name w:val="Überschrift 6 Zchn"/>
    <w:aliases w:val="H5 Zchn"/>
    <w:basedOn w:val="Absatz-Standardschriftart"/>
    <w:link w:val="berschrift6"/>
    <w:uiPriority w:val="9"/>
    <w:rsid w:val="00BA36C0"/>
    <w:rPr>
      <w:rFonts w:eastAsiaTheme="majorEastAsia" w:cstheme="majorBidi"/>
      <w:b/>
      <w:iCs/>
      <w:sz w:val="20"/>
    </w:rPr>
  </w:style>
  <w:style w:type="character" w:styleId="Hervorhebung">
    <w:name w:val="Emphasis"/>
    <w:aliases w:val="Aufzählung SU"/>
    <w:basedOn w:val="Absatz-Standardschriftart"/>
    <w:uiPriority w:val="20"/>
    <w:rsid w:val="00685D19"/>
    <w:rPr>
      <w:rFonts w:ascii="Barlow Light" w:hAnsi="Barlow Light"/>
      <w:iCs/>
      <w:sz w:val="18"/>
    </w:rPr>
  </w:style>
  <w:style w:type="character" w:styleId="berschrift7Zchn" w:customStyle="1">
    <w:name w:val="Überschrift 7 Zchn"/>
    <w:aliases w:val="Sans-alt Zchn"/>
    <w:basedOn w:val="Absatz-Standardschriftart"/>
    <w:link w:val="berschrift7"/>
    <w:uiPriority w:val="99"/>
    <w:rsid w:val="00064313"/>
    <w:rPr>
      <w:rFonts w:ascii="Barlow Light" w:hAnsi="Barlow Light" w:eastAsiaTheme="majorEastAsia" w:cstheme="majorBidi"/>
      <w:iCs/>
      <w:sz w:val="20"/>
    </w:rPr>
  </w:style>
  <w:style w:type="paragraph" w:styleId="Listenabsatz">
    <w:name w:val="List Paragraph"/>
    <w:basedOn w:val="Standard"/>
    <w:link w:val="ListenabsatzZchn"/>
    <w:uiPriority w:val="34"/>
    <w:rsid w:val="004563F5"/>
    <w:pPr>
      <w:numPr>
        <w:numId w:val="14"/>
      </w:numPr>
      <w:contextualSpacing/>
    </w:pPr>
    <w:rPr>
      <w:rFonts w:ascii="Barlow Light" w:hAnsi="Barlow Light"/>
      <w:sz w:val="20"/>
    </w:rPr>
  </w:style>
  <w:style w:type="character" w:styleId="berschrift8Zchn" w:customStyle="1">
    <w:name w:val="Überschrift 8 Zchn"/>
    <w:aliases w:val="Titelblatt H-Klein Zchn"/>
    <w:basedOn w:val="Absatz-Standardschriftart"/>
    <w:link w:val="berschrift8"/>
    <w:uiPriority w:val="9"/>
    <w:rsid w:val="004B2A0C"/>
    <w:rPr>
      <w:rFonts w:eastAsiaTheme="majorEastAsia" w:cstheme="majorBidi"/>
      <w:b/>
      <w:i/>
      <w:sz w:val="50"/>
      <w:szCs w:val="20"/>
    </w:rPr>
  </w:style>
  <w:style w:type="character" w:styleId="berschrift9Zchn" w:customStyle="1">
    <w:name w:val="Überschrift 9 Zchn"/>
    <w:aliases w:val="Titelblatt H-gross Zchn"/>
    <w:basedOn w:val="Absatz-Standardschriftart"/>
    <w:link w:val="berschrift9"/>
    <w:uiPriority w:val="9"/>
    <w:rsid w:val="005E3509"/>
    <w:rPr>
      <w:rFonts w:eastAsiaTheme="majorEastAsia" w:cstheme="majorBidi"/>
      <w:b/>
      <w:iCs/>
      <w:caps/>
      <w:color w:val="E97139" w:themeColor="text1"/>
      <w:sz w:val="80"/>
      <w:szCs w:val="20"/>
    </w:rPr>
  </w:style>
  <w:style w:type="paragraph" w:styleId="Titel">
    <w:name w:val="Title"/>
    <w:aliases w:val="Url"/>
    <w:basedOn w:val="Standard"/>
    <w:next w:val="Standard"/>
    <w:link w:val="TitelZchn"/>
    <w:uiPriority w:val="10"/>
    <w:qFormat/>
    <w:rsid w:val="00BA36C0"/>
    <w:pPr>
      <w:spacing w:after="300"/>
      <w:contextualSpacing/>
    </w:pPr>
    <w:rPr>
      <w:rFonts w:asciiTheme="minorHAnsi" w:hAnsiTheme="minorHAnsi" w:eastAsiaTheme="majorEastAsia" w:cstheme="majorBidi"/>
      <w:color w:val="E97139" w:themeColor="accent1"/>
      <w:spacing w:val="5"/>
      <w:kern w:val="28"/>
      <w:sz w:val="28"/>
      <w:szCs w:val="52"/>
    </w:rPr>
  </w:style>
  <w:style w:type="character" w:styleId="TitelZchn" w:customStyle="1">
    <w:name w:val="Titel Zchn"/>
    <w:aliases w:val="Url Zchn"/>
    <w:basedOn w:val="Absatz-Standardschriftart"/>
    <w:link w:val="Titel"/>
    <w:uiPriority w:val="10"/>
    <w:rsid w:val="00BA36C0"/>
    <w:rPr>
      <w:rFonts w:eastAsiaTheme="majorEastAsia" w:cstheme="majorBidi"/>
      <w:color w:val="E97139" w:themeColor="accent1"/>
      <w:spacing w:val="5"/>
      <w:kern w:val="28"/>
      <w:sz w:val="28"/>
      <w:szCs w:val="52"/>
    </w:rPr>
  </w:style>
  <w:style w:type="paragraph" w:styleId="Untertitel">
    <w:name w:val="Subtitle"/>
    <w:aliases w:val="Aufzählungspunkte"/>
    <w:basedOn w:val="Standard"/>
    <w:next w:val="Aufzhlungszeichen"/>
    <w:link w:val="UntertitelZchn"/>
    <w:uiPriority w:val="11"/>
    <w:rsid w:val="00B85064"/>
    <w:pPr>
      <w:numPr>
        <w:numId w:val="3"/>
      </w:numPr>
    </w:pPr>
    <w:rPr>
      <w:rFonts w:ascii="Barlow Light" w:hAnsi="Barlow Light" w:eastAsiaTheme="majorEastAsia" w:cstheme="majorBidi"/>
      <w:iCs/>
      <w:sz w:val="20"/>
      <w:szCs w:val="24"/>
    </w:rPr>
  </w:style>
  <w:style w:type="character" w:styleId="UntertitelZchn" w:customStyle="1">
    <w:name w:val="Untertitel Zchn"/>
    <w:aliases w:val="Aufzählungspunkte Zchn"/>
    <w:basedOn w:val="Absatz-Standardschriftart"/>
    <w:link w:val="Untertitel"/>
    <w:uiPriority w:val="11"/>
    <w:rsid w:val="00B85064"/>
    <w:rPr>
      <w:rFonts w:ascii="Barlow Light" w:hAnsi="Barlow Light" w:eastAsiaTheme="majorEastAsia" w:cstheme="majorBidi"/>
      <w:iCs/>
      <w:sz w:val="20"/>
      <w:szCs w:val="24"/>
    </w:rPr>
  </w:style>
  <w:style w:type="table" w:styleId="Tabellenraster">
    <w:name w:val="Table Grid"/>
    <w:basedOn w:val="NormaleTabelle"/>
    <w:uiPriority w:val="59"/>
    <w:rsid w:val="00032CF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FarbigeListe-Akzent4">
    <w:name w:val="Colorful List Accent 4"/>
    <w:basedOn w:val="NormaleTabelle"/>
    <w:uiPriority w:val="72"/>
    <w:rsid w:val="00032CF5"/>
    <w:pPr>
      <w:spacing w:after="0" w:line="240" w:lineRule="auto"/>
    </w:pPr>
    <w:rPr>
      <w:rFonts w:ascii="Barlow" w:hAnsi="Barlow"/>
      <w:sz w:val="18"/>
    </w:rPr>
    <w:tblPr>
      <w:tblStyleRowBandSize w:val="1"/>
      <w:tblStyleColBandSize w:val="1"/>
      <w:tblBorders>
        <w:insideV w:val="single" w:color="E97139" w:themeColor="accent1" w:sz="8" w:space="0"/>
      </w:tblBorders>
    </w:tblPr>
    <w:tcPr>
      <w:shd w:val="clear" w:color="auto" w:fill="F2F2F2" w:themeFill="background2" w:themeFillShade="F2"/>
      <w:vAlign w:val="center"/>
    </w:tcPr>
    <w:tblStylePr w:type="firstRow">
      <w:rPr>
        <w:b/>
        <w:bCs/>
        <w:color w:val="FFFFFF" w:themeColor="background1"/>
      </w:rPr>
      <w:tblPr/>
      <w:tcPr>
        <w:tcBorders>
          <w:bottom w:val="single" w:color="FFFFFF" w:themeColor="background1" w:sz="12" w:space="0"/>
        </w:tcBorders>
        <w:shd w:val="clear" w:color="auto" w:fill="982B43" w:themeFill="accent3" w:themeFillShade="CC"/>
      </w:tcPr>
    </w:tblStylePr>
    <w:tblStylePr w:type="lastRow">
      <w:rPr>
        <w:b/>
        <w:bCs/>
        <w:color w:val="982B43" w:themeColor="accent3" w:themeShade="CC"/>
      </w:rPr>
      <w:tblPr/>
      <w:tcPr>
        <w:tcBorders>
          <w:top w:val="single" w:color="E97139"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9F0ED" w:themeFill="accent4" w:themeFillTint="3F"/>
      </w:tcPr>
    </w:tblStylePr>
    <w:tblStylePr w:type="band1Horz">
      <w:tblPr/>
      <w:tcPr>
        <w:shd w:val="clear" w:color="auto" w:fill="C7F3F0" w:themeFill="accent4" w:themeFillTint="33"/>
      </w:tcPr>
    </w:tblStylePr>
  </w:style>
  <w:style w:type="table" w:styleId="FarbigesRaster-Akzent1">
    <w:name w:val="Colorful Grid Accent 1"/>
    <w:basedOn w:val="NormaleTabelle"/>
    <w:uiPriority w:val="73"/>
    <w:rsid w:val="00032CF5"/>
    <w:pPr>
      <w:spacing w:after="0" w:line="240" w:lineRule="auto"/>
    </w:pPr>
    <w:rPr>
      <w:color w:val="E97139" w:themeColor="text1"/>
    </w:rPr>
    <w:tblPr>
      <w:tblStyleRowBandSize w:val="1"/>
      <w:tblStyleColBandSize w:val="1"/>
      <w:tblBorders>
        <w:insideH w:val="single" w:color="FFFFFF" w:themeColor="background1" w:sz="4" w:space="0"/>
      </w:tblBorders>
    </w:tblPr>
    <w:tcPr>
      <w:shd w:val="clear" w:color="auto" w:fill="FAE2D7" w:themeFill="accent1" w:themeFillTint="33"/>
    </w:tcPr>
    <w:tblStylePr w:type="firstRow">
      <w:rPr>
        <w:b/>
        <w:bCs/>
      </w:rPr>
      <w:tblPr/>
      <w:tcPr>
        <w:shd w:val="clear" w:color="auto" w:fill="F6C6AF" w:themeFill="accent1" w:themeFillTint="66"/>
      </w:tcPr>
    </w:tblStylePr>
    <w:tblStylePr w:type="lastRow">
      <w:rPr>
        <w:b/>
        <w:bCs/>
        <w:color w:val="E97139" w:themeColor="text1"/>
      </w:rPr>
      <w:tblPr/>
      <w:tcPr>
        <w:shd w:val="clear" w:color="auto" w:fill="F6C6AF" w:themeFill="accent1" w:themeFillTint="66"/>
      </w:tcPr>
    </w:tblStylePr>
    <w:tblStylePr w:type="firstCol">
      <w:rPr>
        <w:color w:val="FFFFFF" w:themeColor="background1"/>
      </w:rPr>
      <w:tblPr/>
      <w:tcPr>
        <w:shd w:val="clear" w:color="auto" w:fill="C34C15" w:themeFill="accent1" w:themeFillShade="BF"/>
      </w:tcPr>
    </w:tblStylePr>
    <w:tblStylePr w:type="lastCol">
      <w:rPr>
        <w:color w:val="FFFFFF" w:themeColor="background1"/>
      </w:rPr>
      <w:tblPr/>
      <w:tcPr>
        <w:shd w:val="clear" w:color="auto" w:fill="C34C15" w:themeFill="accent1" w:themeFillShade="BF"/>
      </w:tcPr>
    </w:tblStylePr>
    <w:tblStylePr w:type="band1Vert">
      <w:tblPr/>
      <w:tcPr>
        <w:shd w:val="clear" w:color="auto" w:fill="F4B89C" w:themeFill="accent1" w:themeFillTint="7F"/>
      </w:tcPr>
    </w:tblStylePr>
    <w:tblStylePr w:type="band1Horz">
      <w:tblPr/>
      <w:tcPr>
        <w:shd w:val="clear" w:color="auto" w:fill="F4B89C" w:themeFill="accent1" w:themeFillTint="7F"/>
      </w:tcPr>
    </w:tblStylePr>
  </w:style>
  <w:style w:type="table" w:styleId="FarbigesRaster-Akzent4">
    <w:name w:val="Colorful Grid Accent 4"/>
    <w:basedOn w:val="NormaleTabelle"/>
    <w:uiPriority w:val="73"/>
    <w:rsid w:val="00032CF5"/>
    <w:pPr>
      <w:spacing w:after="0" w:line="240" w:lineRule="auto"/>
    </w:pPr>
    <w:rPr>
      <w:color w:val="E97139" w:themeColor="text1"/>
    </w:rPr>
    <w:tblPr>
      <w:tblStyleRowBandSize w:val="1"/>
      <w:tblStyleColBandSize w:val="1"/>
      <w:tblBorders>
        <w:insideH w:val="single" w:color="FFFFFF" w:themeColor="background1" w:sz="4" w:space="0"/>
      </w:tblBorders>
    </w:tblPr>
    <w:tcPr>
      <w:shd w:val="clear" w:color="auto" w:fill="C7F3F0" w:themeFill="accent4" w:themeFillTint="33"/>
    </w:tcPr>
    <w:tblStylePr w:type="firstRow">
      <w:rPr>
        <w:b/>
        <w:bCs/>
      </w:rPr>
      <w:tblPr/>
      <w:tcPr>
        <w:shd w:val="clear" w:color="auto" w:fill="8FE7E2" w:themeFill="accent4" w:themeFillTint="66"/>
      </w:tcPr>
    </w:tblStylePr>
    <w:tblStylePr w:type="lastRow">
      <w:rPr>
        <w:b/>
        <w:bCs/>
        <w:color w:val="E97139" w:themeColor="text1"/>
      </w:rPr>
      <w:tblPr/>
      <w:tcPr>
        <w:shd w:val="clear" w:color="auto" w:fill="8FE7E2" w:themeFill="accent4" w:themeFillTint="66"/>
      </w:tcPr>
    </w:tblStylePr>
    <w:tblStylePr w:type="firstCol">
      <w:rPr>
        <w:color w:val="FFFFFF" w:themeColor="background1"/>
      </w:rPr>
      <w:tblPr/>
      <w:tcPr>
        <w:shd w:val="clear" w:color="auto" w:fill="166864" w:themeFill="accent4" w:themeFillShade="BF"/>
      </w:tcPr>
    </w:tblStylePr>
    <w:tblStylePr w:type="lastCol">
      <w:rPr>
        <w:color w:val="FFFFFF" w:themeColor="background1"/>
      </w:rPr>
      <w:tblPr/>
      <w:tcPr>
        <w:shd w:val="clear" w:color="auto" w:fill="166864" w:themeFill="accent4" w:themeFillShade="BF"/>
      </w:tcPr>
    </w:tblStylePr>
    <w:tblStylePr w:type="band1Vert">
      <w:tblPr/>
      <w:tcPr>
        <w:shd w:val="clear" w:color="auto" w:fill="73E1DB" w:themeFill="accent4" w:themeFillTint="7F"/>
      </w:tcPr>
    </w:tblStylePr>
    <w:tblStylePr w:type="band1Horz">
      <w:tblPr/>
      <w:tcPr>
        <w:shd w:val="clear" w:color="auto" w:fill="73E1DB" w:themeFill="accent4" w:themeFillTint="7F"/>
      </w:tcPr>
    </w:tblStylePr>
  </w:style>
  <w:style w:type="table" w:styleId="FarbigesRaster-Akzent5">
    <w:name w:val="Colorful Grid Accent 5"/>
    <w:aliases w:val="SPORTUNION-Tabelle"/>
    <w:basedOn w:val="NormaleTabelle"/>
    <w:uiPriority w:val="73"/>
    <w:rsid w:val="002D3255"/>
    <w:pPr>
      <w:spacing w:before="60" w:after="60" w:line="240" w:lineRule="auto"/>
    </w:pPr>
    <w:rPr>
      <w:rFonts w:ascii="Barlow" w:hAnsi="Barlow"/>
      <w:sz w:val="20"/>
    </w:rPr>
    <w:tblPr>
      <w:tblStyleRowBandSize w:val="1"/>
      <w:tblStyleColBandSize w:val="1"/>
      <w:tblBorders>
        <w:insideV w:val="dotted" w:color="E97139" w:themeColor="accent1" w:sz="8" w:space="0"/>
      </w:tblBorders>
    </w:tblPr>
    <w:tcPr>
      <w:shd w:val="clear" w:color="auto" w:fill="FFFFFF" w:themeFill="background1"/>
      <w:vAlign w:val="center"/>
    </w:tcPr>
    <w:tblStylePr w:type="firstRow">
      <w:rPr>
        <w:rFonts w:ascii="Zilla Slab Light" w:hAnsi="Zilla Slab Light"/>
        <w:b/>
        <w:bCs/>
        <w:i w:val="0"/>
        <w:color w:val="FFFFFF" w:themeColor="background2"/>
        <w:sz w:val="18"/>
        <w:u w:val="none"/>
      </w:rPr>
      <w:tblPr/>
      <w:tcPr>
        <w:shd w:val="clear" w:color="auto" w:fill="E97139" w:themeFill="accent1"/>
      </w:tcPr>
    </w:tblStylePr>
    <w:tblStylePr w:type="lastRow">
      <w:rPr>
        <w:rFonts w:ascii="Minion Pro" w:hAnsi="Minion Pro"/>
        <w:b/>
        <w:bCs/>
        <w:color w:val="FFFFFF" w:themeColor="background2"/>
        <w:sz w:val="18"/>
      </w:rPr>
      <w:tblPr/>
      <w:tcPr>
        <w:shd w:val="clear" w:color="auto" w:fill="808080" w:themeFill="background2" w:themeFillShade="80"/>
      </w:tcPr>
    </w:tblStylePr>
    <w:tblStylePr w:type="firstCol">
      <w:rPr>
        <w:rFonts w:ascii="Zilla Slab Light" w:hAnsi="Zilla Slab Light"/>
        <w:b/>
        <w:i w:val="0"/>
        <w:color w:val="auto"/>
        <w:sz w:val="18"/>
      </w:rPr>
    </w:tblStylePr>
    <w:tblStylePr w:type="lastCol">
      <w:pPr>
        <w:wordWrap/>
        <w:jc w:val="left"/>
      </w:pPr>
      <w:rPr>
        <w:rFonts w:ascii="Barlow Light" w:hAnsi="Barlow Light"/>
        <w:b/>
        <w:i w:val="0"/>
        <w:color w:val="auto"/>
        <w:sz w:val="18"/>
        <w:u w:val="none"/>
      </w:rPr>
    </w:tblStylePr>
    <w:tblStylePr w:type="band1Vert">
      <w:tblPr/>
      <w:tcPr>
        <w:shd w:val="clear" w:color="auto" w:fill="F2F2F2" w:themeFill="background2" w:themeFillShade="F2"/>
      </w:tcPr>
    </w:tblStylePr>
    <w:tblStylePr w:type="band2Vert">
      <w:tblPr/>
      <w:tcPr>
        <w:shd w:val="clear" w:color="auto" w:fill="D9D9D9" w:themeFill="background2" w:themeFillShade="D9"/>
      </w:tcPr>
    </w:tblStylePr>
    <w:tblStylePr w:type="band1Horz">
      <w:tblPr/>
      <w:tcPr>
        <w:shd w:val="clear" w:color="auto" w:fill="EAEAEA"/>
      </w:tcPr>
    </w:tblStylePr>
    <w:tblStylePr w:type="band2Horz">
      <w:tblPr/>
      <w:tcPr>
        <w:shd w:val="clear" w:color="auto" w:fill="F8F8F8"/>
      </w:tcPr>
    </w:tblStylePr>
    <w:tblStylePr w:type="neCell">
      <w:tblPr/>
      <w:tcPr>
        <w:shd w:val="clear" w:color="auto" w:fill="E97139" w:themeFill="text1"/>
      </w:tcPr>
    </w:tblStylePr>
  </w:style>
  <w:style w:type="character" w:styleId="weiss" w:customStyle="1">
    <w:name w:val="weiss"/>
    <w:uiPriority w:val="99"/>
    <w:rsid w:val="003640A2"/>
    <w:rPr>
      <w:outline/>
      <w:color w:val="000000"/>
      <w14:textOutline w14:w="9525" w14:cap="flat" w14:cmpd="sng" w14:algn="ctr">
        <w14:solidFill>
          <w14:srgbClr w14:val="000000"/>
        </w14:solidFill>
        <w14:prstDash w14:val="solid"/>
        <w14:round/>
      </w14:textOutline>
      <w14:textFill>
        <w14:noFill/>
      </w14:textFill>
    </w:rPr>
  </w:style>
  <w:style w:type="paragraph" w:styleId="Infobox1" w:customStyle="1">
    <w:name w:val="Infobox 1"/>
    <w:basedOn w:val="berschrift7"/>
    <w:rsid w:val="003C0A28"/>
    <w:pPr>
      <w:jc w:val="center"/>
    </w:pPr>
  </w:style>
  <w:style w:type="paragraph" w:styleId="Infoboxdunkel" w:customStyle="1">
    <w:name w:val="Infobox dunkel"/>
    <w:basedOn w:val="Infobox1"/>
    <w:rsid w:val="00646886"/>
    <w:rPr>
      <w:color w:val="FFFFFF" w:themeColor="background2"/>
    </w:rPr>
  </w:style>
  <w:style w:type="paragraph" w:styleId="Beschriftung">
    <w:name w:val="caption"/>
    <w:basedOn w:val="Standard"/>
    <w:next w:val="Standard"/>
    <w:uiPriority w:val="35"/>
    <w:unhideWhenUsed/>
    <w:qFormat/>
    <w:rsid w:val="00870343"/>
    <w:pPr>
      <w:spacing w:after="200"/>
    </w:pPr>
    <w:rPr>
      <w:rFonts w:ascii="Barlow Light" w:hAnsi="Barlow Light"/>
      <w:bCs/>
      <w:sz w:val="16"/>
      <w:szCs w:val="18"/>
    </w:rPr>
  </w:style>
  <w:style w:type="paragraph" w:styleId="Verzeichnis2">
    <w:name w:val="toc 2"/>
    <w:basedOn w:val="Standard"/>
    <w:next w:val="Standard"/>
    <w:autoRedefine/>
    <w:uiPriority w:val="39"/>
    <w:unhideWhenUsed/>
    <w:rsid w:val="00B4296D"/>
    <w:pPr>
      <w:spacing w:before="120"/>
      <w:ind w:left="210"/>
    </w:pPr>
    <w:rPr>
      <w:rFonts w:asciiTheme="minorHAnsi" w:hAnsiTheme="minorHAnsi"/>
      <w:i/>
      <w:iCs/>
      <w:sz w:val="20"/>
      <w:szCs w:val="20"/>
    </w:rPr>
  </w:style>
  <w:style w:type="paragraph" w:styleId="Verzeichnis1">
    <w:name w:val="toc 1"/>
    <w:aliases w:val="SPORTUNION-Inhaltsverzeichnis"/>
    <w:basedOn w:val="Standard"/>
    <w:next w:val="Standard"/>
    <w:autoRedefine/>
    <w:uiPriority w:val="39"/>
    <w:unhideWhenUsed/>
    <w:rsid w:val="00B66F07"/>
    <w:pPr>
      <w:spacing w:before="240" w:after="120"/>
    </w:pPr>
    <w:rPr>
      <w:rFonts w:asciiTheme="minorHAnsi" w:hAnsiTheme="minorHAnsi"/>
      <w:b/>
      <w:bCs/>
      <w:sz w:val="20"/>
      <w:szCs w:val="20"/>
    </w:rPr>
  </w:style>
  <w:style w:type="paragraph" w:styleId="Verzeichnis3">
    <w:name w:val="toc 3"/>
    <w:basedOn w:val="Standard"/>
    <w:next w:val="Standard"/>
    <w:autoRedefine/>
    <w:uiPriority w:val="39"/>
    <w:unhideWhenUsed/>
    <w:rsid w:val="00B4296D"/>
    <w:pPr>
      <w:ind w:left="420"/>
    </w:pPr>
    <w:rPr>
      <w:rFonts w:asciiTheme="minorHAnsi" w:hAnsiTheme="minorHAnsi"/>
      <w:sz w:val="20"/>
      <w:szCs w:val="20"/>
    </w:rPr>
  </w:style>
  <w:style w:type="character" w:styleId="Hyperlink">
    <w:name w:val="Hyperlink"/>
    <w:basedOn w:val="Absatz-Standardschriftart"/>
    <w:uiPriority w:val="99"/>
    <w:unhideWhenUsed/>
    <w:rsid w:val="00D47CD7"/>
    <w:rPr>
      <w:color w:val="E97139" w:themeColor="hyperlink"/>
      <w:u w:val="single"/>
    </w:rPr>
  </w:style>
  <w:style w:type="paragraph" w:styleId="Verzeichnis4">
    <w:name w:val="toc 4"/>
    <w:basedOn w:val="Standard"/>
    <w:next w:val="Standard"/>
    <w:autoRedefine/>
    <w:uiPriority w:val="39"/>
    <w:unhideWhenUsed/>
    <w:rsid w:val="00D47CD7"/>
    <w:pPr>
      <w:ind w:left="630"/>
    </w:pPr>
    <w:rPr>
      <w:rFonts w:asciiTheme="minorHAnsi" w:hAnsiTheme="minorHAnsi"/>
      <w:sz w:val="20"/>
      <w:szCs w:val="20"/>
    </w:rPr>
  </w:style>
  <w:style w:type="paragraph" w:styleId="Verzeichnis5">
    <w:name w:val="toc 5"/>
    <w:basedOn w:val="Standard"/>
    <w:next w:val="Standard"/>
    <w:autoRedefine/>
    <w:uiPriority w:val="39"/>
    <w:unhideWhenUsed/>
    <w:rsid w:val="00D47CD7"/>
    <w:pPr>
      <w:ind w:left="840"/>
    </w:pPr>
    <w:rPr>
      <w:rFonts w:asciiTheme="minorHAnsi" w:hAnsiTheme="minorHAnsi"/>
      <w:sz w:val="20"/>
      <w:szCs w:val="20"/>
    </w:rPr>
  </w:style>
  <w:style w:type="paragraph" w:styleId="Verzeichnis6">
    <w:name w:val="toc 6"/>
    <w:basedOn w:val="Standard"/>
    <w:next w:val="Standard"/>
    <w:autoRedefine/>
    <w:uiPriority w:val="39"/>
    <w:unhideWhenUsed/>
    <w:rsid w:val="00D47CD7"/>
    <w:pPr>
      <w:ind w:left="1050"/>
    </w:pPr>
    <w:rPr>
      <w:rFonts w:asciiTheme="minorHAnsi" w:hAnsiTheme="minorHAnsi"/>
      <w:sz w:val="20"/>
      <w:szCs w:val="20"/>
    </w:rPr>
  </w:style>
  <w:style w:type="paragraph" w:styleId="Inhaltsverzeichnisberschrift">
    <w:name w:val="TOC Heading"/>
    <w:basedOn w:val="berschrift1"/>
    <w:next w:val="Standard"/>
    <w:uiPriority w:val="39"/>
    <w:unhideWhenUsed/>
    <w:rsid w:val="00BF6FA2"/>
    <w:pPr>
      <w:spacing w:line="276" w:lineRule="auto"/>
      <w:outlineLvl w:val="9"/>
    </w:pPr>
    <w:rPr>
      <w:color w:val="C34C15" w:themeColor="accent1" w:themeShade="BF"/>
      <w:sz w:val="28"/>
      <w:lang w:val="de-DE"/>
    </w:rPr>
  </w:style>
  <w:style w:type="paragraph" w:styleId="IntensivesZitat">
    <w:name w:val="Intense Quote"/>
    <w:basedOn w:val="Standard"/>
    <w:next w:val="Standard"/>
    <w:link w:val="IntensivesZitatZchn"/>
    <w:uiPriority w:val="30"/>
    <w:rsid w:val="008E10D2"/>
    <w:pPr>
      <w:pBdr>
        <w:top w:val="single" w:color="E97139" w:themeColor="accent1" w:sz="4" w:space="10"/>
        <w:bottom w:val="single" w:color="E97139" w:themeColor="accent1" w:sz="4" w:space="10"/>
      </w:pBdr>
      <w:spacing w:before="360" w:after="360"/>
      <w:ind w:left="864" w:right="864"/>
      <w:jc w:val="center"/>
    </w:pPr>
    <w:rPr>
      <w:i/>
      <w:iCs/>
      <w:color w:val="E97139" w:themeColor="accent1"/>
    </w:rPr>
  </w:style>
  <w:style w:type="character" w:styleId="IntensivesZitatZchn" w:customStyle="1">
    <w:name w:val="Intensives Zitat Zchn"/>
    <w:basedOn w:val="Absatz-Standardschriftart"/>
    <w:link w:val="IntensivesZitat"/>
    <w:uiPriority w:val="30"/>
    <w:rsid w:val="008E10D2"/>
    <w:rPr>
      <w:rFonts w:ascii="Zilla Slab Light" w:hAnsi="Zilla Slab Light"/>
      <w:i/>
      <w:iCs/>
      <w:color w:val="E97139" w:themeColor="accent1"/>
      <w:sz w:val="19"/>
    </w:rPr>
  </w:style>
  <w:style w:type="paragraph" w:styleId="Abbildungsverzeichnis">
    <w:name w:val="table of figures"/>
    <w:basedOn w:val="Standard"/>
    <w:next w:val="Standard"/>
    <w:uiPriority w:val="99"/>
    <w:unhideWhenUsed/>
    <w:rsid w:val="00011294"/>
    <w:rPr>
      <w:rFonts w:ascii="Barlow Light" w:hAnsi="Barlow Light"/>
      <w:sz w:val="18"/>
    </w:rPr>
  </w:style>
  <w:style w:type="character" w:styleId="Kommentarzeichen">
    <w:name w:val="annotation reference"/>
    <w:basedOn w:val="Absatz-Standardschriftart"/>
    <w:uiPriority w:val="99"/>
    <w:semiHidden/>
    <w:unhideWhenUsed/>
    <w:rsid w:val="00DB7EED"/>
    <w:rPr>
      <w:sz w:val="16"/>
      <w:szCs w:val="16"/>
    </w:rPr>
  </w:style>
  <w:style w:type="paragraph" w:styleId="Kommentartext">
    <w:name w:val="annotation text"/>
    <w:basedOn w:val="Standard"/>
    <w:link w:val="KommentartextZchn"/>
    <w:uiPriority w:val="99"/>
    <w:semiHidden/>
    <w:unhideWhenUsed/>
    <w:rsid w:val="00DB7EED"/>
    <w:rPr>
      <w:sz w:val="20"/>
      <w:szCs w:val="20"/>
    </w:rPr>
  </w:style>
  <w:style w:type="character" w:styleId="KommentartextZchn" w:customStyle="1">
    <w:name w:val="Kommentartext Zchn"/>
    <w:basedOn w:val="Absatz-Standardschriftart"/>
    <w:link w:val="Kommentartext"/>
    <w:uiPriority w:val="99"/>
    <w:semiHidden/>
    <w:rsid w:val="00DB7EED"/>
    <w:rPr>
      <w:rFonts w:ascii="Zilla Slab Light" w:hAnsi="Zilla Slab Light"/>
      <w:sz w:val="20"/>
      <w:szCs w:val="20"/>
    </w:rPr>
  </w:style>
  <w:style w:type="paragraph" w:styleId="Kommentarthema">
    <w:name w:val="annotation subject"/>
    <w:basedOn w:val="Kommentartext"/>
    <w:next w:val="Kommentartext"/>
    <w:link w:val="KommentarthemaZchn"/>
    <w:uiPriority w:val="99"/>
    <w:semiHidden/>
    <w:unhideWhenUsed/>
    <w:rsid w:val="00DB7EED"/>
    <w:rPr>
      <w:b/>
      <w:bCs/>
    </w:rPr>
  </w:style>
  <w:style w:type="character" w:styleId="KommentarthemaZchn" w:customStyle="1">
    <w:name w:val="Kommentarthema Zchn"/>
    <w:basedOn w:val="KommentartextZchn"/>
    <w:link w:val="Kommentarthema"/>
    <w:uiPriority w:val="99"/>
    <w:semiHidden/>
    <w:rsid w:val="00DB7EED"/>
    <w:rPr>
      <w:rFonts w:ascii="Zilla Slab Light" w:hAnsi="Zilla Slab Light"/>
      <w:b/>
      <w:bCs/>
      <w:sz w:val="20"/>
      <w:szCs w:val="20"/>
    </w:rPr>
  </w:style>
  <w:style w:type="paragraph" w:styleId="Zitat">
    <w:name w:val="Quote"/>
    <w:aliases w:val="Zitat 2"/>
    <w:basedOn w:val="Standard"/>
    <w:next w:val="Standard"/>
    <w:link w:val="ZitatZchn"/>
    <w:uiPriority w:val="29"/>
    <w:qFormat/>
    <w:rsid w:val="00710207"/>
    <w:pPr>
      <w:spacing w:before="60"/>
    </w:pPr>
    <w:rPr>
      <w:rFonts w:ascii="Barlow" w:hAnsi="Barlow"/>
      <w:i/>
      <w:iCs/>
      <w:sz w:val="28"/>
    </w:rPr>
  </w:style>
  <w:style w:type="character" w:styleId="ZitatZchn" w:customStyle="1">
    <w:name w:val="Zitat Zchn"/>
    <w:aliases w:val="Zitat 2 Zchn"/>
    <w:basedOn w:val="Absatz-Standardschriftart"/>
    <w:link w:val="Zitat"/>
    <w:uiPriority w:val="29"/>
    <w:rsid w:val="00710207"/>
    <w:rPr>
      <w:rFonts w:ascii="Barlow" w:hAnsi="Barlow"/>
      <w:i/>
      <w:iCs/>
      <w:sz w:val="28"/>
    </w:rPr>
  </w:style>
  <w:style w:type="paragraph" w:styleId="H4Infoboxdunkel" w:customStyle="1">
    <w:name w:val="H4 Infobox dunkel"/>
    <w:basedOn w:val="berschrift5"/>
    <w:link w:val="H4InfoboxdunkelZchn"/>
    <w:rsid w:val="00120011"/>
    <w:pPr>
      <w:outlineLvl w:val="9"/>
    </w:pPr>
    <w:rPr>
      <w:color w:val="FFFFFF" w:themeColor="background1"/>
    </w:rPr>
  </w:style>
  <w:style w:type="paragraph" w:styleId="TextfeldH4orange" w:customStyle="1">
    <w:name w:val="Textfeld H4 orange"/>
    <w:basedOn w:val="berschrift5"/>
    <w:link w:val="TextfeldH4orangeZchn"/>
    <w:rsid w:val="007A3112"/>
  </w:style>
  <w:style w:type="character" w:styleId="H4InfoboxdunkelZchn" w:customStyle="1">
    <w:name w:val="H4 Infobox dunkel Zchn"/>
    <w:basedOn w:val="berschrift5Zchn"/>
    <w:link w:val="H4Infoboxdunkel"/>
    <w:rsid w:val="00120011"/>
    <w:rPr>
      <w:rFonts w:asciiTheme="majorHAnsi" w:hAnsiTheme="majorHAnsi" w:eastAsiaTheme="majorEastAsia" w:cstheme="majorBidi"/>
      <w:b/>
      <w:color w:val="FFFFFF" w:themeColor="background1"/>
      <w:sz w:val="18"/>
    </w:rPr>
  </w:style>
  <w:style w:type="paragraph" w:styleId="Infoboxberschrift" w:customStyle="1">
    <w:name w:val="Infobox Überschrift"/>
    <w:basedOn w:val="berschrift5"/>
    <w:link w:val="InfoboxberschriftZchn"/>
    <w:qFormat/>
    <w:rsid w:val="00646886"/>
    <w:pPr>
      <w:keepNext w:val="0"/>
      <w:jc w:val="center"/>
      <w:outlineLvl w:val="9"/>
    </w:pPr>
    <w:rPr>
      <w:rFonts w:asciiTheme="minorHAnsi" w:hAnsiTheme="minorHAnsi"/>
    </w:rPr>
  </w:style>
  <w:style w:type="character" w:styleId="TextfeldH4orangeZchn" w:customStyle="1">
    <w:name w:val="Textfeld H4 orange Zchn"/>
    <w:basedOn w:val="berschrift5Zchn"/>
    <w:link w:val="TextfeldH4orange"/>
    <w:rsid w:val="007A3112"/>
    <w:rPr>
      <w:rFonts w:asciiTheme="majorHAnsi" w:hAnsiTheme="majorHAnsi" w:eastAsiaTheme="majorEastAsia" w:cstheme="majorBidi"/>
      <w:b/>
      <w:color w:val="E97139" w:themeColor="accent1"/>
      <w:sz w:val="18"/>
    </w:rPr>
  </w:style>
  <w:style w:type="character" w:styleId="Fett">
    <w:name w:val="Strong"/>
    <w:aliases w:val="Sans2"/>
    <w:basedOn w:val="Absatz-Standardschriftart"/>
    <w:uiPriority w:val="22"/>
    <w:rsid w:val="00064313"/>
    <w:rPr>
      <w:rFonts w:ascii="Barlow Light" w:hAnsi="Barlow Light"/>
      <w:b w:val="0"/>
      <w:bCs/>
      <w:sz w:val="20"/>
    </w:rPr>
  </w:style>
  <w:style w:type="character" w:styleId="InfoboxberschriftZchn" w:customStyle="1">
    <w:name w:val="Infobox Überschrift Zchn"/>
    <w:basedOn w:val="berschrift5Zchn"/>
    <w:link w:val="Infoboxberschrift"/>
    <w:rsid w:val="00646886"/>
    <w:rPr>
      <w:rFonts w:ascii="Barlow" w:hAnsi="Barlow" w:eastAsiaTheme="majorEastAsia" w:cstheme="majorBidi"/>
      <w:b/>
      <w:color w:val="E97139" w:themeColor="accent1"/>
      <w:sz w:val="20"/>
    </w:rPr>
  </w:style>
  <w:style w:type="character" w:styleId="IntensiverVerweis">
    <w:name w:val="Intense Reference"/>
    <w:basedOn w:val="Absatz-Standardschriftart"/>
    <w:uiPriority w:val="32"/>
    <w:rsid w:val="003C0DDD"/>
    <w:rPr>
      <w:b/>
      <w:bCs/>
      <w:smallCaps/>
      <w:color w:val="E97139" w:themeColor="accent1"/>
      <w:spacing w:val="5"/>
    </w:rPr>
  </w:style>
  <w:style w:type="paragraph" w:styleId="H3Infobox" w:customStyle="1">
    <w:name w:val="H3 Infobox"/>
    <w:basedOn w:val="berschrift4"/>
    <w:link w:val="H3InfoboxZchn"/>
    <w:rsid w:val="00766F82"/>
    <w:pPr>
      <w:jc w:val="center"/>
      <w:outlineLvl w:val="9"/>
    </w:pPr>
  </w:style>
  <w:style w:type="character" w:styleId="SchwacherVerweis">
    <w:name w:val="Subtle Reference"/>
    <w:basedOn w:val="Absatz-Standardschriftart"/>
    <w:uiPriority w:val="31"/>
    <w:rsid w:val="003C0DDD"/>
    <w:rPr>
      <w:smallCaps/>
      <w:color w:val="F0A27E" w:themeColor="text1" w:themeTint="A5"/>
    </w:rPr>
  </w:style>
  <w:style w:type="paragraph" w:styleId="H2Infobox" w:customStyle="1">
    <w:name w:val="H2 Infobox"/>
    <w:basedOn w:val="berschrift3"/>
    <w:link w:val="H2InfoboxZchn"/>
    <w:rsid w:val="00766F82"/>
    <w:pPr>
      <w:outlineLvl w:val="9"/>
    </w:pPr>
  </w:style>
  <w:style w:type="character" w:styleId="H3InfoboxZchn" w:customStyle="1">
    <w:name w:val="H3 Infobox Zchn"/>
    <w:basedOn w:val="berschrift4Zchn"/>
    <w:link w:val="H3Infobox"/>
    <w:rsid w:val="00766F82"/>
    <w:rPr>
      <w:rFonts w:asciiTheme="majorHAnsi" w:hAnsiTheme="majorHAnsi" w:eastAsiaTheme="majorEastAsia" w:cstheme="majorBidi"/>
      <w:b/>
      <w:bCs/>
      <w:iCs/>
      <w:color w:val="E97139" w:themeColor="accent1"/>
    </w:rPr>
  </w:style>
  <w:style w:type="character" w:styleId="H2InfoboxZchn" w:customStyle="1">
    <w:name w:val="H2 Infobox Zchn"/>
    <w:basedOn w:val="berschrift3Zchn"/>
    <w:link w:val="H2Infobox"/>
    <w:rsid w:val="00766F82"/>
    <w:rPr>
      <w:rFonts w:asciiTheme="majorHAnsi" w:hAnsiTheme="majorHAnsi" w:eastAsiaTheme="majorEastAsia" w:cstheme="majorBidi"/>
      <w:b/>
      <w:bCs/>
      <w:color w:val="E97139" w:themeColor="accent1"/>
      <w:sz w:val="32"/>
    </w:rPr>
  </w:style>
  <w:style w:type="paragraph" w:styleId="InfoboxText" w:customStyle="1">
    <w:name w:val="Infobox Text"/>
    <w:basedOn w:val="berschrift7"/>
    <w:link w:val="InfoboxTextZchn"/>
    <w:qFormat/>
    <w:rsid w:val="00850DCC"/>
    <w:rPr>
      <w:color w:val="E97139" w:themeColor="accent1"/>
    </w:rPr>
  </w:style>
  <w:style w:type="character" w:styleId="InfoboxTextZchn" w:customStyle="1">
    <w:name w:val="Infobox Text Zchn"/>
    <w:basedOn w:val="berschrift7Zchn"/>
    <w:link w:val="InfoboxText"/>
    <w:rsid w:val="00850DCC"/>
    <w:rPr>
      <w:rFonts w:ascii="Barlow Light" w:hAnsi="Barlow Light" w:eastAsiaTheme="majorEastAsia" w:cstheme="majorBidi"/>
      <w:iCs/>
      <w:color w:val="E97139" w:themeColor="accent1"/>
      <w:sz w:val="18"/>
    </w:rPr>
  </w:style>
  <w:style w:type="paragraph" w:styleId="NummerierteListe" w:customStyle="1">
    <w:name w:val="Nummerierte Liste"/>
    <w:basedOn w:val="Listenabsatz"/>
    <w:link w:val="NummerierteListeZchn"/>
    <w:rsid w:val="00BC14AD"/>
    <w:pPr>
      <w:numPr>
        <w:numId w:val="1"/>
      </w:numPr>
    </w:pPr>
    <w:rPr>
      <w:szCs w:val="20"/>
    </w:rPr>
  </w:style>
  <w:style w:type="character" w:styleId="ListenabsatzZchn" w:customStyle="1">
    <w:name w:val="Listenabsatz Zchn"/>
    <w:basedOn w:val="Absatz-Standardschriftart"/>
    <w:link w:val="Listenabsatz"/>
    <w:uiPriority w:val="34"/>
    <w:rsid w:val="00223242"/>
    <w:rPr>
      <w:rFonts w:ascii="Barlow Light" w:hAnsi="Barlow Light"/>
      <w:sz w:val="20"/>
    </w:rPr>
  </w:style>
  <w:style w:type="character" w:styleId="NummerierteListeZchn" w:customStyle="1">
    <w:name w:val="Nummerierte Liste Zchn"/>
    <w:basedOn w:val="ListenabsatzZchn"/>
    <w:link w:val="NummerierteListe"/>
    <w:rsid w:val="00BC14AD"/>
    <w:rPr>
      <w:rFonts w:ascii="Barlow Light" w:hAnsi="Barlow Light"/>
      <w:sz w:val="20"/>
      <w:szCs w:val="20"/>
    </w:rPr>
  </w:style>
  <w:style w:type="paragraph" w:styleId="Verzeichnis7">
    <w:name w:val="toc 7"/>
    <w:basedOn w:val="Standard"/>
    <w:next w:val="Standard"/>
    <w:autoRedefine/>
    <w:uiPriority w:val="39"/>
    <w:unhideWhenUsed/>
    <w:rsid w:val="00B8354C"/>
    <w:pPr>
      <w:ind w:left="1260"/>
    </w:pPr>
    <w:rPr>
      <w:rFonts w:asciiTheme="minorHAnsi" w:hAnsiTheme="minorHAnsi"/>
      <w:sz w:val="20"/>
      <w:szCs w:val="20"/>
    </w:rPr>
  </w:style>
  <w:style w:type="paragraph" w:styleId="Verzeichnis8">
    <w:name w:val="toc 8"/>
    <w:basedOn w:val="Standard"/>
    <w:next w:val="Standard"/>
    <w:autoRedefine/>
    <w:uiPriority w:val="39"/>
    <w:unhideWhenUsed/>
    <w:rsid w:val="00B8354C"/>
    <w:pPr>
      <w:ind w:left="1470"/>
    </w:pPr>
    <w:rPr>
      <w:rFonts w:asciiTheme="minorHAnsi" w:hAnsiTheme="minorHAnsi"/>
      <w:sz w:val="20"/>
      <w:szCs w:val="20"/>
    </w:rPr>
  </w:style>
  <w:style w:type="paragraph" w:styleId="Verzeichnis9">
    <w:name w:val="toc 9"/>
    <w:basedOn w:val="Standard"/>
    <w:next w:val="Standard"/>
    <w:autoRedefine/>
    <w:uiPriority w:val="39"/>
    <w:unhideWhenUsed/>
    <w:rsid w:val="00B8354C"/>
    <w:pPr>
      <w:ind w:left="1680"/>
    </w:pPr>
    <w:rPr>
      <w:rFonts w:asciiTheme="minorHAnsi" w:hAnsiTheme="minorHAnsi"/>
      <w:sz w:val="20"/>
      <w:szCs w:val="20"/>
    </w:rPr>
  </w:style>
  <w:style w:type="paragraph" w:styleId="TitelblattH-klein2" w:customStyle="1">
    <w:name w:val="Titelblatt H-klein 2"/>
    <w:basedOn w:val="berschrift8"/>
    <w:next w:val="berschrift9"/>
    <w:link w:val="TitelblattH-klein2Zchn"/>
    <w:qFormat/>
    <w:rsid w:val="004B2A0C"/>
    <w:rPr>
      <w:rFonts w:ascii="Barlow Light" w:hAnsi="Barlow Light"/>
      <w:szCs w:val="50"/>
    </w:rPr>
  </w:style>
  <w:style w:type="character" w:styleId="TitelblattH-klein2Zchn" w:customStyle="1">
    <w:name w:val="Titelblatt H-klein 2 Zchn"/>
    <w:basedOn w:val="berschrift8Zchn"/>
    <w:link w:val="TitelblattH-klein2"/>
    <w:rsid w:val="004B2A0C"/>
    <w:rPr>
      <w:rFonts w:ascii="Barlow Light" w:hAnsi="Barlow Light" w:eastAsiaTheme="majorEastAsia" w:cstheme="majorBidi"/>
      <w:b/>
      <w:i/>
      <w:sz w:val="50"/>
      <w:szCs w:val="50"/>
    </w:rPr>
  </w:style>
  <w:style w:type="numbering" w:styleId="SPORTUNION" w:customStyle="1">
    <w:name w:val="SPORTUNION"/>
    <w:uiPriority w:val="99"/>
    <w:rsid w:val="002B2F99"/>
    <w:pPr>
      <w:numPr>
        <w:numId w:val="6"/>
      </w:numPr>
    </w:pPr>
  </w:style>
  <w:style w:type="paragraph" w:styleId="SPORTUNION-Liste" w:customStyle="1">
    <w:name w:val="SPORTUNION-Liste"/>
    <w:basedOn w:val="NummerierteListe"/>
    <w:link w:val="SPORTUNION-ListeZchn"/>
    <w:qFormat/>
    <w:rsid w:val="0064494F"/>
    <w:pPr>
      <w:numPr>
        <w:numId w:val="8"/>
      </w:numPr>
    </w:pPr>
  </w:style>
  <w:style w:type="character" w:styleId="SPORTUNION-ListeZchn" w:customStyle="1">
    <w:name w:val="SPORTUNION-Liste Zchn"/>
    <w:basedOn w:val="NummerierteListeZchn"/>
    <w:link w:val="SPORTUNION-Liste"/>
    <w:rsid w:val="00A257C9"/>
    <w:rPr>
      <w:rFonts w:ascii="Barlow Light" w:hAnsi="Barlow Light"/>
      <w:sz w:val="20"/>
      <w:szCs w:val="20"/>
    </w:rPr>
  </w:style>
  <w:style w:type="paragraph" w:styleId="Aufzhlungszeichen">
    <w:name w:val="List Bullet"/>
    <w:basedOn w:val="Standard"/>
    <w:uiPriority w:val="99"/>
    <w:semiHidden/>
    <w:unhideWhenUsed/>
    <w:rsid w:val="004563F5"/>
    <w:pPr>
      <w:numPr>
        <w:numId w:val="13"/>
      </w:numPr>
      <w:contextualSpacing/>
    </w:pPr>
  </w:style>
  <w:style w:type="character" w:styleId="IntensiveHervorhebung">
    <w:name w:val="Intense Emphasis"/>
    <w:basedOn w:val="Absatz-Standardschriftart"/>
    <w:uiPriority w:val="21"/>
    <w:rsid w:val="003C0DDD"/>
    <w:rPr>
      <w:i/>
      <w:iCs/>
      <w:color w:val="E97139" w:themeColor="accent1"/>
    </w:rPr>
  </w:style>
  <w:style w:type="character" w:styleId="SchwacheHervorhebung">
    <w:name w:val="Subtle Emphasis"/>
    <w:basedOn w:val="Absatz-Standardschriftart"/>
    <w:uiPriority w:val="19"/>
    <w:rsid w:val="003C0DDD"/>
    <w:rPr>
      <w:i/>
      <w:iCs/>
      <w:color w:val="EE946A" w:themeColor="text1" w:themeTint="BF"/>
    </w:rPr>
  </w:style>
  <w:style w:type="paragraph" w:styleId="Tabelle" w:customStyle="1">
    <w:name w:val="Tabelle"/>
    <w:basedOn w:val="Standard"/>
    <w:link w:val="TabelleZchn"/>
    <w:qFormat/>
    <w:rsid w:val="004827BD"/>
    <w:pPr>
      <w:spacing w:before="60" w:after="60"/>
    </w:pPr>
    <w:rPr>
      <w:rFonts w:ascii="Barlow Light" w:hAnsi="Barlow Light"/>
      <w:sz w:val="20"/>
      <w:szCs w:val="20"/>
    </w:rPr>
  </w:style>
  <w:style w:type="character" w:styleId="TabelleZchn" w:customStyle="1">
    <w:name w:val="Tabelle Zchn"/>
    <w:basedOn w:val="Absatz-Standardschriftart"/>
    <w:link w:val="Tabelle"/>
    <w:rsid w:val="004827BD"/>
    <w:rPr>
      <w:rFonts w:ascii="Barlow Light" w:hAnsi="Barlow Light"/>
      <w:sz w:val="20"/>
      <w:szCs w:val="20"/>
    </w:rPr>
  </w:style>
  <w:style w:type="character" w:styleId="NichtaufgelsteErwhnung1" w:customStyle="1">
    <w:name w:val="Nicht aufgelöste Erwähnung1"/>
    <w:basedOn w:val="Absatz-Standardschriftart"/>
    <w:uiPriority w:val="99"/>
    <w:semiHidden/>
    <w:unhideWhenUsed/>
    <w:rsid w:val="002D3255"/>
    <w:rPr>
      <w:color w:val="605E5C"/>
      <w:shd w:val="clear" w:color="auto" w:fill="E1DFDD"/>
    </w:rPr>
  </w:style>
  <w:style w:type="character" w:styleId="Platzhaltertext">
    <w:name w:val="Placeholder Text"/>
    <w:basedOn w:val="Absatz-Standardschriftart"/>
    <w:uiPriority w:val="99"/>
    <w:semiHidden/>
    <w:rsid w:val="004E3D4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glossaryDocument" Target="glossary/document.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ntTable" Target="fontTable.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header" Target="header2.xml" Id="rId9" /><Relationship Type="http://schemas.openxmlformats.org/officeDocument/2006/relationships/theme" Target="theme/theme1.xml" Id="rId14" /></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haidacher\AppData\Local\Packages\Microsoft.MicrosoftEdge_8wekyb3d8bbwe\TempState\Downloads\20180801_SPORTUNION-Word-Dokument-Allgemein%20(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EFBD1D3C92E4AAC8AF3F448DBECED36"/>
        <w:category>
          <w:name w:val="Allgemein"/>
          <w:gallery w:val="placeholder"/>
        </w:category>
        <w:types>
          <w:type w:val="bbPlcHdr"/>
        </w:types>
        <w:behaviors>
          <w:behavior w:val="content"/>
        </w:behaviors>
        <w:guid w:val="{581E7634-27ED-43DE-96BA-9B1BECCFE2C2}"/>
      </w:docPartPr>
      <w:docPartBody>
        <w:p xmlns:wp14="http://schemas.microsoft.com/office/word/2010/wordml" w:rsidR="008E7486" w:rsidP="008E7486" w:rsidRDefault="008E7486" w14:paraId="6C2E9F71" wp14:textId="77777777">
          <w:pPr>
            <w:pStyle w:val="EEFBD1D3C92E4AAC8AF3F448DBECED36"/>
          </w:pPr>
          <w:r w:rsidRPr="000E7EDE">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rlow">
    <w:altName w:val="Calibri"/>
    <w:charset w:val="00"/>
    <w:family w:val="auto"/>
    <w:pitch w:val="variable"/>
    <w:sig w:usb0="20000007" w:usb1="00000000" w:usb2="00000000" w:usb3="00000000" w:csb0="00000193" w:csb1="00000000"/>
  </w:font>
  <w:font w:name="Zilla Slab Light">
    <w:altName w:val="Calibri"/>
    <w:charset w:val="00"/>
    <w:family w:val="auto"/>
    <w:pitch w:val="variable"/>
    <w:sig w:usb0="A00000FF" w:usb1="5001E47B" w:usb2="00000000" w:usb3="00000000" w:csb0="0000009B" w:csb1="00000000"/>
  </w:font>
  <w:font w:name="Barlow Light">
    <w:altName w:val="Calibri"/>
    <w:charset w:val="00"/>
    <w:family w:val="auto"/>
    <w:pitch w:val="variable"/>
    <w:sig w:usb0="20000007" w:usb1="00000000" w:usb2="00000000" w:usb3="00000000" w:csb0="00000193" w:csb1="00000000"/>
  </w:font>
  <w:font w:name="Tahoma">
    <w:panose1 w:val="020B0604030504040204"/>
    <w:charset w:val="00"/>
    <w:family w:val="swiss"/>
    <w:pitch w:val="variable"/>
    <w:sig w:usb0="E1002EFF" w:usb1="C000605B" w:usb2="00000029" w:usb3="00000000" w:csb0="000101FF" w:csb1="00000000"/>
  </w:font>
  <w:font w:name="Minion Pro">
    <w:panose1 w:val="02040503050306020203"/>
    <w:charset w:val="00"/>
    <w:family w:val="roman"/>
    <w:notTrueType/>
    <w:pitch w:val="variable"/>
    <w:sig w:usb0="60000287" w:usb1="00000001" w:usb2="00000000" w:usb3="00000000" w:csb0="0000019F" w:csb1="00000000"/>
  </w:font>
  <w:font w:name="Barlow Bold">
    <w:altName w:val="Barlow"/>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Zilla Slab">
    <w:altName w:val="Calibri"/>
    <w:charset w:val="00"/>
    <w:family w:val="auto"/>
    <w:pitch w:val="variable"/>
    <w:sig w:usb0="A00000FF" w:usb1="5001E47B" w:usb2="00000000" w:usb3="00000000" w:csb0="0000009B"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486"/>
    <w:rsid w:val="005108B8"/>
    <w:rsid w:val="005D54FC"/>
    <w:rsid w:val="008E737E"/>
    <w:rsid w:val="008E748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AT" w:eastAsia="de-A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8E7486"/>
    <w:rPr>
      <w:color w:val="666666"/>
    </w:rPr>
  </w:style>
  <w:style w:type="paragraph" w:customStyle="1" w:styleId="EEFBD1D3C92E4AAC8AF3F448DBECED36">
    <w:name w:val="EEFBD1D3C92E4AAC8AF3F448DBECED36"/>
    <w:rsid w:val="008E7486"/>
    <w:pPr>
      <w:spacing w:after="0" w:line="240" w:lineRule="auto"/>
    </w:pPr>
    <w:rPr>
      <w:rFonts w:ascii="Zilla Slab Light" w:eastAsiaTheme="minorHAnsi" w:hAnsi="Zilla Slab Light"/>
      <w:kern w:val="0"/>
      <w:sz w:val="21"/>
      <w:szCs w:val="22"/>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Design">
  <a:themeElements>
    <a:clrScheme name="Sportunion">
      <a:dk1>
        <a:srgbClr val="E97139"/>
      </a:dk1>
      <a:lt1>
        <a:srgbClr val="FFFFFF"/>
      </a:lt1>
      <a:dk2>
        <a:srgbClr val="F2F2F2"/>
      </a:dk2>
      <a:lt2>
        <a:srgbClr val="FFFFFF"/>
      </a:lt2>
      <a:accent1>
        <a:srgbClr val="E97139"/>
      </a:accent1>
      <a:accent2>
        <a:srgbClr val="E33539"/>
      </a:accent2>
      <a:accent3>
        <a:srgbClr val="BF3655"/>
      </a:accent3>
      <a:accent4>
        <a:srgbClr val="1E8C86"/>
      </a:accent4>
      <a:accent5>
        <a:srgbClr val="036B8F"/>
      </a:accent5>
      <a:accent6>
        <a:srgbClr val="8DA114"/>
      </a:accent6>
      <a:hlink>
        <a:srgbClr val="E97139"/>
      </a:hlink>
      <a:folHlink>
        <a:srgbClr val="E97139"/>
      </a:folHlink>
    </a:clrScheme>
    <a:fontScheme name="Sportunion">
      <a:majorFont>
        <a:latin typeface="Barlow Bold"/>
        <a:ea typeface=""/>
        <a:cs typeface=""/>
      </a:majorFont>
      <a:minorFont>
        <a:latin typeface="Barlow"/>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0CD332-76D5-46C1-BB7E-3CE850488153}">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20180801_SPORTUNION-Word-Dokument-Allgemein (1).dotx</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Anna Haidacher</dc:creator>
  <keywords/>
  <dc:description/>
  <lastModifiedBy>Anita Mayr</lastModifiedBy>
  <revision>5</revision>
  <lastPrinted>2025-04-30T11:36:00.0000000Z</lastPrinted>
  <dcterms:created xsi:type="dcterms:W3CDTF">2025-10-02T15:01:00.0000000Z</dcterms:created>
  <dcterms:modified xsi:type="dcterms:W3CDTF">2025-10-09T05:31:00.1065542Z</dcterms:modified>
</coreProperties>
</file>