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21F2A" w14:textId="77777777" w:rsidR="00A65BD9" w:rsidRDefault="005E0CFC" w:rsidP="00A65BD9">
      <w:pPr>
        <w:pStyle w:val="berschrift9"/>
        <w:rPr>
          <w:sz w:val="40"/>
          <w:szCs w:val="40"/>
        </w:rPr>
      </w:pPr>
      <w:r>
        <w:rPr>
          <w:sz w:val="40"/>
          <w:szCs w:val="40"/>
        </w:rPr>
        <w:t>Verleih sportunion werbematerial</w:t>
      </w:r>
    </w:p>
    <w:p w14:paraId="5742773B" w14:textId="77777777" w:rsidR="00F776E3" w:rsidRDefault="00F776E3" w:rsidP="00F776E3"/>
    <w:p w14:paraId="0B094B6C" w14:textId="0EACC32F" w:rsidR="00F776E3" w:rsidRDefault="005E0CFC" w:rsidP="00F776E3">
      <w:r w:rsidRPr="00A82804">
        <w:rPr>
          <w:b/>
          <w:bCs/>
        </w:rPr>
        <w:t xml:space="preserve">Verein: </w:t>
      </w:r>
      <w:r w:rsidRPr="00A82804">
        <w:rPr>
          <w:b/>
          <w:bCs/>
        </w:rPr>
        <w:tab/>
      </w:r>
      <w:r>
        <w:tab/>
      </w:r>
    </w:p>
    <w:p w14:paraId="7E9F150B" w14:textId="7297CF4C" w:rsidR="005E0CFC" w:rsidRDefault="00D977BE" w:rsidP="00F776E3">
      <w:r>
        <w:rPr>
          <w:noProof/>
        </w:rPr>
        <mc:AlternateContent>
          <mc:Choice Requires="wps">
            <w:drawing>
              <wp:anchor distT="0" distB="0" distL="114300" distR="114300" simplePos="0" relativeHeight="251659264" behindDoc="0" locked="0" layoutInCell="1" allowOverlap="1" wp14:anchorId="4C9C9B79" wp14:editId="70BF68B3">
                <wp:simplePos x="0" y="0"/>
                <wp:positionH relativeFrom="column">
                  <wp:posOffset>452671</wp:posOffset>
                </wp:positionH>
                <wp:positionV relativeFrom="paragraph">
                  <wp:posOffset>5924</wp:posOffset>
                </wp:positionV>
                <wp:extent cx="4228439" cy="5286"/>
                <wp:effectExtent l="0" t="0" r="20320" b="33020"/>
                <wp:wrapNone/>
                <wp:docPr id="972913658" name="Gerader Verbinder 11"/>
                <wp:cNvGraphicFramePr/>
                <a:graphic xmlns:a="http://schemas.openxmlformats.org/drawingml/2006/main">
                  <a:graphicData uri="http://schemas.microsoft.com/office/word/2010/wordprocessingShape">
                    <wps:wsp>
                      <wps:cNvCnPr/>
                      <wps:spPr>
                        <a:xfrm flipV="1">
                          <a:off x="0" y="0"/>
                          <a:ext cx="4228439" cy="528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1609E4" id="Gerader Verbinder 1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65pt,.45pt" to="368.6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" strokecolor="#e7672b [3044]"/>
            </w:pict>
          </mc:Fallback>
        </mc:AlternateContent>
      </w:r>
    </w:p>
    <w:p w14:paraId="37F74AA5" w14:textId="467584BD" w:rsidR="005E0CFC" w:rsidRDefault="00D977BE" w:rsidP="00F776E3">
      <w:r>
        <w:rPr>
          <w:noProof/>
        </w:rPr>
        <mc:AlternateContent>
          <mc:Choice Requires="wps">
            <w:drawing>
              <wp:anchor distT="0" distB="0" distL="114300" distR="114300" simplePos="0" relativeHeight="251661312" behindDoc="0" locked="0" layoutInCell="1" allowOverlap="1" wp14:anchorId="38D40E50" wp14:editId="16782C91">
                <wp:simplePos x="0" y="0"/>
                <wp:positionH relativeFrom="column">
                  <wp:posOffset>433070</wp:posOffset>
                </wp:positionH>
                <wp:positionV relativeFrom="paragraph">
                  <wp:posOffset>132116</wp:posOffset>
                </wp:positionV>
                <wp:extent cx="4228439" cy="5286"/>
                <wp:effectExtent l="0" t="0" r="20320" b="33020"/>
                <wp:wrapNone/>
                <wp:docPr id="617113565" name="Gerader Verbinder 11"/>
                <wp:cNvGraphicFramePr/>
                <a:graphic xmlns:a="http://schemas.openxmlformats.org/drawingml/2006/main">
                  <a:graphicData uri="http://schemas.microsoft.com/office/word/2010/wordprocessingShape">
                    <wps:wsp>
                      <wps:cNvCnPr/>
                      <wps:spPr>
                        <a:xfrm flipV="1">
                          <a:off x="0" y="0"/>
                          <a:ext cx="4228439" cy="528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A72E7E" id="Gerader Verbinder 11"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1pt,10.4pt" to="367.0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" strokecolor="#e7672b [3044]"/>
            </w:pict>
          </mc:Fallback>
        </mc:AlternateContent>
      </w:r>
      <w:r w:rsidR="005E0CFC" w:rsidRPr="00A82804">
        <w:rPr>
          <w:b/>
          <w:bCs/>
        </w:rPr>
        <w:t>Anlass:</w:t>
      </w:r>
      <w:r w:rsidR="005E0CFC" w:rsidRPr="00A82804">
        <w:rPr>
          <w:b/>
          <w:bCs/>
        </w:rPr>
        <w:tab/>
      </w:r>
      <w:r w:rsidR="005E0CFC">
        <w:tab/>
      </w:r>
      <w:r w:rsidR="005E0CFC">
        <w:tab/>
      </w:r>
    </w:p>
    <w:p w14:paraId="24F77B54" w14:textId="286BB117" w:rsidR="005E0CFC" w:rsidRDefault="005E0CFC" w:rsidP="00F776E3"/>
    <w:p w14:paraId="454301C2" w14:textId="443C29CF" w:rsidR="005E0CFC" w:rsidRDefault="00D977BE" w:rsidP="00F776E3">
      <w:r>
        <w:rPr>
          <w:noProof/>
        </w:rPr>
        <mc:AlternateContent>
          <mc:Choice Requires="wps">
            <w:drawing>
              <wp:anchor distT="0" distB="0" distL="114300" distR="114300" simplePos="0" relativeHeight="251663360" behindDoc="0" locked="0" layoutInCell="1" allowOverlap="1" wp14:anchorId="759CD8F6" wp14:editId="0AADD113">
                <wp:simplePos x="0" y="0"/>
                <wp:positionH relativeFrom="column">
                  <wp:posOffset>919685</wp:posOffset>
                </wp:positionH>
                <wp:positionV relativeFrom="paragraph">
                  <wp:posOffset>121568</wp:posOffset>
                </wp:positionV>
                <wp:extent cx="4228439" cy="5286"/>
                <wp:effectExtent l="0" t="0" r="20320" b="33020"/>
                <wp:wrapNone/>
                <wp:docPr id="1997929670" name="Gerader Verbinder 11"/>
                <wp:cNvGraphicFramePr/>
                <a:graphic xmlns:a="http://schemas.openxmlformats.org/drawingml/2006/main">
                  <a:graphicData uri="http://schemas.microsoft.com/office/word/2010/wordprocessingShape">
                    <wps:wsp>
                      <wps:cNvCnPr/>
                      <wps:spPr>
                        <a:xfrm flipV="1">
                          <a:off x="0" y="0"/>
                          <a:ext cx="4228439" cy="528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7CCA13" id="Gerader Verbinder 11"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4pt,9.55pt" to="405.3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" strokecolor="#e7672b [3044]"/>
            </w:pict>
          </mc:Fallback>
        </mc:AlternateContent>
      </w:r>
      <w:r w:rsidR="005E0CFC" w:rsidRPr="00A82804">
        <w:rPr>
          <w:b/>
          <w:bCs/>
        </w:rPr>
        <w:t>Kontaktperson:</w:t>
      </w:r>
      <w:r w:rsidR="005E0CFC" w:rsidRPr="00A82804">
        <w:rPr>
          <w:b/>
          <w:bCs/>
        </w:rPr>
        <w:tab/>
      </w:r>
      <w:r w:rsidR="005E0CFC">
        <w:tab/>
      </w:r>
    </w:p>
    <w:p w14:paraId="36A74AD1" w14:textId="77777777" w:rsidR="005E0CFC" w:rsidRDefault="005E0CFC" w:rsidP="00F776E3"/>
    <w:p w14:paraId="4AEDF783" w14:textId="65584AD0" w:rsidR="005E0CFC" w:rsidRDefault="00D977BE" w:rsidP="00F776E3">
      <w:r>
        <w:rPr>
          <w:noProof/>
        </w:rPr>
        <mc:AlternateContent>
          <mc:Choice Requires="wps">
            <w:drawing>
              <wp:anchor distT="0" distB="0" distL="114300" distR="114300" simplePos="0" relativeHeight="251665408" behindDoc="0" locked="0" layoutInCell="1" allowOverlap="1" wp14:anchorId="140F1473" wp14:editId="3964646F">
                <wp:simplePos x="0" y="0"/>
                <wp:positionH relativeFrom="column">
                  <wp:posOffset>998969</wp:posOffset>
                </wp:positionH>
                <wp:positionV relativeFrom="paragraph">
                  <wp:posOffset>132139</wp:posOffset>
                </wp:positionV>
                <wp:extent cx="4228439" cy="5286"/>
                <wp:effectExtent l="0" t="0" r="20320" b="33020"/>
                <wp:wrapNone/>
                <wp:docPr id="1916217616" name="Gerader Verbinder 11"/>
                <wp:cNvGraphicFramePr/>
                <a:graphic xmlns:a="http://schemas.openxmlformats.org/drawingml/2006/main">
                  <a:graphicData uri="http://schemas.microsoft.com/office/word/2010/wordprocessingShape">
                    <wps:wsp>
                      <wps:cNvCnPr/>
                      <wps:spPr>
                        <a:xfrm flipV="1">
                          <a:off x="0" y="0"/>
                          <a:ext cx="4228439" cy="528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47CB9B" id="Gerader Verbinder 11"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8.65pt,10.4pt" to="411.6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" strokecolor="#e7672b [3044]"/>
            </w:pict>
          </mc:Fallback>
        </mc:AlternateContent>
      </w:r>
      <w:r w:rsidR="005E0CFC" w:rsidRPr="00A82804">
        <w:rPr>
          <w:b/>
          <w:bCs/>
        </w:rPr>
        <w:t>Telefonnummer:</w:t>
      </w:r>
      <w:r w:rsidR="005E0CFC">
        <w:tab/>
      </w:r>
    </w:p>
    <w:p w14:paraId="263D3049" w14:textId="47BD08EC" w:rsidR="005E0CFC" w:rsidRDefault="005E0CFC" w:rsidP="00F776E3"/>
    <w:p w14:paraId="1472363E" w14:textId="57674E96" w:rsidR="005E0CFC" w:rsidRDefault="00D977BE" w:rsidP="00F776E3">
      <w:r>
        <w:rPr>
          <w:noProof/>
        </w:rPr>
        <mc:AlternateContent>
          <mc:Choice Requires="wps">
            <w:drawing>
              <wp:anchor distT="0" distB="0" distL="114300" distR="114300" simplePos="0" relativeHeight="251669504" behindDoc="0" locked="0" layoutInCell="1" allowOverlap="1" wp14:anchorId="6B57A281" wp14:editId="0B026824">
                <wp:simplePos x="0" y="0"/>
                <wp:positionH relativeFrom="column">
                  <wp:posOffset>3360280</wp:posOffset>
                </wp:positionH>
                <wp:positionV relativeFrom="paragraph">
                  <wp:posOffset>129026</wp:posOffset>
                </wp:positionV>
                <wp:extent cx="1078252" cy="0"/>
                <wp:effectExtent l="0" t="0" r="0" b="0"/>
                <wp:wrapNone/>
                <wp:docPr id="72420188" name="Gerader Verbinder 11"/>
                <wp:cNvGraphicFramePr/>
                <a:graphic xmlns:a="http://schemas.openxmlformats.org/drawingml/2006/main">
                  <a:graphicData uri="http://schemas.microsoft.com/office/word/2010/wordprocessingShape">
                    <wps:wsp>
                      <wps:cNvCnPr/>
                      <wps:spPr>
                        <a:xfrm flipV="1">
                          <a:off x="0" y="0"/>
                          <a:ext cx="107825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B86EB1" id="Gerader Verbinder 11"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4.6pt,10.15pt" to="349.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" strokecolor="#e7672b [3044]"/>
            </w:pict>
          </mc:Fallback>
        </mc:AlternateContent>
      </w:r>
      <w:r>
        <w:rPr>
          <w:noProof/>
        </w:rPr>
        <mc:AlternateContent>
          <mc:Choice Requires="wps">
            <w:drawing>
              <wp:anchor distT="0" distB="0" distL="114300" distR="114300" simplePos="0" relativeHeight="251667456" behindDoc="0" locked="0" layoutInCell="1" allowOverlap="1" wp14:anchorId="277AD2FC" wp14:editId="00B4D291">
                <wp:simplePos x="0" y="0"/>
                <wp:positionH relativeFrom="column">
                  <wp:posOffset>1593909</wp:posOffset>
                </wp:positionH>
                <wp:positionV relativeFrom="paragraph">
                  <wp:posOffset>138037</wp:posOffset>
                </wp:positionV>
                <wp:extent cx="1078252" cy="0"/>
                <wp:effectExtent l="0" t="0" r="0" b="0"/>
                <wp:wrapNone/>
                <wp:docPr id="1519374660" name="Gerader Verbinder 11"/>
                <wp:cNvGraphicFramePr/>
                <a:graphic xmlns:a="http://schemas.openxmlformats.org/drawingml/2006/main">
                  <a:graphicData uri="http://schemas.microsoft.com/office/word/2010/wordprocessingShape">
                    <wps:wsp>
                      <wps:cNvCnPr/>
                      <wps:spPr>
                        <a:xfrm flipV="1">
                          <a:off x="0" y="0"/>
                          <a:ext cx="107825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68111E" id="Gerader Verbinder 11"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5pt,10.85pt" to="210.4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" strokecolor="#e7672b [3044]"/>
            </w:pict>
          </mc:Fallback>
        </mc:AlternateContent>
      </w:r>
      <w:r w:rsidR="005E0CFC" w:rsidRPr="00A82804">
        <w:rPr>
          <w:b/>
          <w:bCs/>
        </w:rPr>
        <w:t xml:space="preserve">Ausleihdatum: </w:t>
      </w:r>
      <w:r w:rsidR="005E0CFC" w:rsidRPr="00A82804">
        <w:rPr>
          <w:b/>
          <w:bCs/>
        </w:rPr>
        <w:tab/>
      </w:r>
      <w:r w:rsidR="005E0CFC">
        <w:tab/>
        <w:t>von:</w:t>
      </w:r>
      <w:r w:rsidR="000C1122">
        <w:tab/>
      </w:r>
      <w:r w:rsidR="005E0CFC">
        <w:tab/>
      </w:r>
      <w:r>
        <w:tab/>
      </w:r>
      <w:r>
        <w:tab/>
      </w:r>
      <w:r>
        <w:t>bis:</w:t>
      </w:r>
      <w:r w:rsidRPr="00D977BE">
        <w:rPr>
          <w:noProof/>
        </w:rPr>
        <w:t xml:space="preserve"> </w:t>
      </w:r>
    </w:p>
    <w:p w14:paraId="260E3AA4" w14:textId="313EC695" w:rsidR="00436D8C" w:rsidRPr="00D977BE" w:rsidRDefault="005E0CFC" w:rsidP="00D977BE">
      <w:pPr>
        <w:ind w:left="1418" w:firstLine="709"/>
      </w:pPr>
      <w:r>
        <w:tab/>
      </w:r>
    </w:p>
    <w:tbl>
      <w:tblPr>
        <w:tblStyle w:val="Tabellenraster"/>
        <w:tblW w:w="9344" w:type="dxa"/>
        <w:tblLook w:val="04A0" w:firstRow="1" w:lastRow="0" w:firstColumn="1" w:lastColumn="0" w:noHBand="0" w:noVBand="1"/>
      </w:tblPr>
      <w:tblGrid>
        <w:gridCol w:w="846"/>
        <w:gridCol w:w="1276"/>
        <w:gridCol w:w="2551"/>
        <w:gridCol w:w="851"/>
        <w:gridCol w:w="1134"/>
        <w:gridCol w:w="2686"/>
      </w:tblGrid>
      <w:tr w:rsidR="00CD5128" w:rsidRPr="008813E8" w14:paraId="545F15A8" w14:textId="77777777" w:rsidTr="00CD5128">
        <w:trPr>
          <w:trHeight w:val="283"/>
        </w:trPr>
        <w:tc>
          <w:tcPr>
            <w:tcW w:w="846" w:type="dxa"/>
            <w:vAlign w:val="center"/>
          </w:tcPr>
          <w:p w14:paraId="147A67DA" w14:textId="102EBC2D" w:rsidR="00D977BE" w:rsidRPr="008813E8" w:rsidRDefault="00D977BE" w:rsidP="00E85F9D">
            <w:pPr>
              <w:rPr>
                <w:b/>
                <w:bCs/>
                <w:sz w:val="24"/>
                <w:szCs w:val="24"/>
              </w:rPr>
            </w:pPr>
            <w:proofErr w:type="spellStart"/>
            <w:r w:rsidRPr="008813E8">
              <w:rPr>
                <w:b/>
                <w:bCs/>
                <w:sz w:val="24"/>
                <w:szCs w:val="24"/>
              </w:rPr>
              <w:t>Stk</w:t>
            </w:r>
            <w:proofErr w:type="spellEnd"/>
            <w:r w:rsidRPr="008813E8">
              <w:rPr>
                <w:b/>
                <w:bCs/>
                <w:sz w:val="24"/>
                <w:szCs w:val="24"/>
              </w:rPr>
              <w:t>.</w:t>
            </w:r>
          </w:p>
        </w:tc>
        <w:tc>
          <w:tcPr>
            <w:tcW w:w="1276" w:type="dxa"/>
            <w:tcBorders>
              <w:right w:val="single" w:sz="4" w:space="0" w:color="auto"/>
            </w:tcBorders>
          </w:tcPr>
          <w:p w14:paraId="2D838857" w14:textId="10D5480C" w:rsidR="00D977BE" w:rsidRPr="008813E8" w:rsidRDefault="00D977BE" w:rsidP="00E85F9D">
            <w:pPr>
              <w:rPr>
                <w:b/>
                <w:bCs/>
                <w:sz w:val="24"/>
                <w:szCs w:val="24"/>
              </w:rPr>
            </w:pPr>
            <w:proofErr w:type="spellStart"/>
            <w:r>
              <w:rPr>
                <w:b/>
                <w:bCs/>
                <w:sz w:val="24"/>
                <w:szCs w:val="24"/>
              </w:rPr>
              <w:t>Stk</w:t>
            </w:r>
            <w:proofErr w:type="spellEnd"/>
            <w:r>
              <w:rPr>
                <w:b/>
                <w:bCs/>
                <w:sz w:val="24"/>
                <w:szCs w:val="24"/>
              </w:rPr>
              <w:t xml:space="preserve">. </w:t>
            </w:r>
            <w:proofErr w:type="spellStart"/>
            <w:r>
              <w:rPr>
                <w:b/>
                <w:bCs/>
                <w:sz w:val="24"/>
                <w:szCs w:val="24"/>
              </w:rPr>
              <w:t>max</w:t>
            </w:r>
            <w:proofErr w:type="spellEnd"/>
          </w:p>
        </w:tc>
        <w:tc>
          <w:tcPr>
            <w:tcW w:w="2551" w:type="dxa"/>
            <w:tcBorders>
              <w:top w:val="single" w:sz="4" w:space="0" w:color="auto"/>
              <w:left w:val="single" w:sz="4" w:space="0" w:color="auto"/>
              <w:bottom w:val="single" w:sz="4" w:space="0" w:color="auto"/>
              <w:right w:val="single" w:sz="18" w:space="0" w:color="auto"/>
            </w:tcBorders>
            <w:vAlign w:val="center"/>
          </w:tcPr>
          <w:p w14:paraId="36EEC16E" w14:textId="5E8B9FEF" w:rsidR="00D977BE" w:rsidRPr="008813E8" w:rsidRDefault="00D977BE" w:rsidP="00E85F9D">
            <w:pPr>
              <w:rPr>
                <w:b/>
                <w:bCs/>
                <w:sz w:val="24"/>
                <w:szCs w:val="24"/>
              </w:rPr>
            </w:pPr>
            <w:r w:rsidRPr="008813E8">
              <w:rPr>
                <w:b/>
                <w:bCs/>
                <w:sz w:val="24"/>
                <w:szCs w:val="24"/>
              </w:rPr>
              <w:t>Artikel</w:t>
            </w:r>
          </w:p>
        </w:tc>
        <w:tc>
          <w:tcPr>
            <w:tcW w:w="851" w:type="dxa"/>
            <w:tcBorders>
              <w:left w:val="single" w:sz="18" w:space="0" w:color="auto"/>
            </w:tcBorders>
            <w:vAlign w:val="center"/>
          </w:tcPr>
          <w:p w14:paraId="007F6B63" w14:textId="72383492" w:rsidR="00D977BE" w:rsidRPr="008813E8" w:rsidRDefault="00D977BE" w:rsidP="00E85F9D">
            <w:pPr>
              <w:rPr>
                <w:b/>
                <w:bCs/>
                <w:sz w:val="24"/>
                <w:szCs w:val="24"/>
              </w:rPr>
            </w:pPr>
            <w:proofErr w:type="spellStart"/>
            <w:r w:rsidRPr="008813E8">
              <w:rPr>
                <w:b/>
                <w:bCs/>
                <w:sz w:val="24"/>
                <w:szCs w:val="24"/>
              </w:rPr>
              <w:t>Stk</w:t>
            </w:r>
            <w:proofErr w:type="spellEnd"/>
            <w:r w:rsidRPr="008813E8">
              <w:rPr>
                <w:b/>
                <w:bCs/>
                <w:sz w:val="24"/>
                <w:szCs w:val="24"/>
              </w:rPr>
              <w:t>.</w:t>
            </w:r>
          </w:p>
        </w:tc>
        <w:tc>
          <w:tcPr>
            <w:tcW w:w="1134" w:type="dxa"/>
          </w:tcPr>
          <w:p w14:paraId="7B504CB3" w14:textId="4579CF4F" w:rsidR="00D977BE" w:rsidRPr="008813E8" w:rsidRDefault="00D977BE" w:rsidP="00E85F9D">
            <w:pPr>
              <w:rPr>
                <w:b/>
                <w:bCs/>
                <w:sz w:val="24"/>
                <w:szCs w:val="24"/>
              </w:rPr>
            </w:pPr>
            <w:proofErr w:type="spellStart"/>
            <w:r>
              <w:rPr>
                <w:b/>
                <w:bCs/>
                <w:sz w:val="24"/>
                <w:szCs w:val="24"/>
              </w:rPr>
              <w:t>Stk</w:t>
            </w:r>
            <w:proofErr w:type="spellEnd"/>
            <w:r>
              <w:rPr>
                <w:b/>
                <w:bCs/>
                <w:sz w:val="24"/>
                <w:szCs w:val="24"/>
              </w:rPr>
              <w:t xml:space="preserve">. </w:t>
            </w:r>
            <w:proofErr w:type="spellStart"/>
            <w:r>
              <w:rPr>
                <w:b/>
                <w:bCs/>
                <w:sz w:val="24"/>
                <w:szCs w:val="24"/>
              </w:rPr>
              <w:t>max</w:t>
            </w:r>
            <w:proofErr w:type="spellEnd"/>
          </w:p>
        </w:tc>
        <w:tc>
          <w:tcPr>
            <w:tcW w:w="2686" w:type="dxa"/>
            <w:vAlign w:val="center"/>
          </w:tcPr>
          <w:p w14:paraId="334760F3" w14:textId="35222E20" w:rsidR="00D977BE" w:rsidRPr="008813E8" w:rsidRDefault="00D977BE" w:rsidP="00E85F9D">
            <w:pPr>
              <w:rPr>
                <w:b/>
                <w:bCs/>
                <w:sz w:val="24"/>
                <w:szCs w:val="24"/>
              </w:rPr>
            </w:pPr>
            <w:r w:rsidRPr="008813E8">
              <w:rPr>
                <w:b/>
                <w:bCs/>
                <w:sz w:val="24"/>
                <w:szCs w:val="24"/>
              </w:rPr>
              <w:t>Artikel</w:t>
            </w:r>
          </w:p>
        </w:tc>
      </w:tr>
      <w:tr w:rsidR="00CD5128" w14:paraId="28594714" w14:textId="77777777" w:rsidTr="00CD5128">
        <w:trPr>
          <w:trHeight w:val="283"/>
        </w:trPr>
        <w:tc>
          <w:tcPr>
            <w:tcW w:w="846" w:type="dxa"/>
            <w:vAlign w:val="center"/>
          </w:tcPr>
          <w:p w14:paraId="5ECEA908" w14:textId="00A33A5C" w:rsidR="00D977BE" w:rsidRDefault="00D977BE" w:rsidP="00E85F9D">
            <w:pPr>
              <w:rPr>
                <w:sz w:val="24"/>
                <w:szCs w:val="24"/>
              </w:rPr>
            </w:pPr>
          </w:p>
        </w:tc>
        <w:tc>
          <w:tcPr>
            <w:tcW w:w="1276" w:type="dxa"/>
            <w:tcBorders>
              <w:right w:val="single" w:sz="4" w:space="0" w:color="auto"/>
            </w:tcBorders>
            <w:vAlign w:val="center"/>
          </w:tcPr>
          <w:p w14:paraId="17BD6A6E" w14:textId="2379FE93" w:rsidR="00D977BE" w:rsidRDefault="00CD5128" w:rsidP="00CD5128">
            <w:pPr>
              <w:jc w:val="center"/>
              <w:rPr>
                <w:sz w:val="24"/>
                <w:szCs w:val="24"/>
              </w:rPr>
            </w:pPr>
            <w:r>
              <w:rPr>
                <w:sz w:val="24"/>
                <w:szCs w:val="24"/>
              </w:rPr>
              <w:t>5</w:t>
            </w:r>
          </w:p>
        </w:tc>
        <w:tc>
          <w:tcPr>
            <w:tcW w:w="2551" w:type="dxa"/>
            <w:tcBorders>
              <w:top w:val="single" w:sz="4" w:space="0" w:color="auto"/>
              <w:left w:val="single" w:sz="4" w:space="0" w:color="auto"/>
              <w:bottom w:val="single" w:sz="4" w:space="0" w:color="auto"/>
              <w:right w:val="single" w:sz="18" w:space="0" w:color="auto"/>
            </w:tcBorders>
            <w:vAlign w:val="center"/>
          </w:tcPr>
          <w:p w14:paraId="393775B8" w14:textId="2A123664" w:rsidR="00D977BE" w:rsidRDefault="00D977BE" w:rsidP="00E85F9D">
            <w:pPr>
              <w:rPr>
                <w:sz w:val="24"/>
                <w:szCs w:val="24"/>
              </w:rPr>
            </w:pPr>
            <w:r>
              <w:rPr>
                <w:sz w:val="24"/>
                <w:szCs w:val="24"/>
              </w:rPr>
              <w:t>Bannerfahne</w:t>
            </w:r>
          </w:p>
        </w:tc>
        <w:tc>
          <w:tcPr>
            <w:tcW w:w="851" w:type="dxa"/>
            <w:tcBorders>
              <w:left w:val="single" w:sz="18" w:space="0" w:color="auto"/>
            </w:tcBorders>
            <w:vAlign w:val="center"/>
          </w:tcPr>
          <w:p w14:paraId="2A07626B" w14:textId="77777777" w:rsidR="00D977BE" w:rsidRDefault="00D977BE" w:rsidP="00E85F9D">
            <w:pPr>
              <w:rPr>
                <w:sz w:val="24"/>
                <w:szCs w:val="24"/>
              </w:rPr>
            </w:pPr>
          </w:p>
          <w:p w14:paraId="1FABD735" w14:textId="03FA588E" w:rsidR="00D977BE" w:rsidRDefault="00D977BE" w:rsidP="00E85F9D">
            <w:pPr>
              <w:rPr>
                <w:sz w:val="24"/>
                <w:szCs w:val="24"/>
              </w:rPr>
            </w:pPr>
          </w:p>
        </w:tc>
        <w:tc>
          <w:tcPr>
            <w:tcW w:w="1134" w:type="dxa"/>
            <w:vAlign w:val="center"/>
          </w:tcPr>
          <w:p w14:paraId="300CBBEC" w14:textId="53085C06" w:rsidR="00D977BE" w:rsidRDefault="00CD5128" w:rsidP="00CD5128">
            <w:pPr>
              <w:jc w:val="center"/>
              <w:rPr>
                <w:sz w:val="24"/>
                <w:szCs w:val="24"/>
              </w:rPr>
            </w:pPr>
            <w:r>
              <w:rPr>
                <w:sz w:val="24"/>
                <w:szCs w:val="24"/>
              </w:rPr>
              <w:t>2</w:t>
            </w:r>
          </w:p>
        </w:tc>
        <w:tc>
          <w:tcPr>
            <w:tcW w:w="2686" w:type="dxa"/>
            <w:vAlign w:val="center"/>
          </w:tcPr>
          <w:p w14:paraId="1E6BCB0C" w14:textId="529B6F61" w:rsidR="00D977BE" w:rsidRDefault="00D977BE" w:rsidP="00E85F9D">
            <w:pPr>
              <w:rPr>
                <w:sz w:val="24"/>
                <w:szCs w:val="24"/>
              </w:rPr>
            </w:pPr>
            <w:r>
              <w:rPr>
                <w:sz w:val="24"/>
                <w:szCs w:val="24"/>
              </w:rPr>
              <w:t>Blow Up</w:t>
            </w:r>
          </w:p>
        </w:tc>
      </w:tr>
      <w:tr w:rsidR="00CD5128" w14:paraId="698508D4" w14:textId="77777777" w:rsidTr="00CD5128">
        <w:trPr>
          <w:trHeight w:val="283"/>
        </w:trPr>
        <w:tc>
          <w:tcPr>
            <w:tcW w:w="846" w:type="dxa"/>
            <w:vAlign w:val="center"/>
          </w:tcPr>
          <w:p w14:paraId="04089B31" w14:textId="110281CA" w:rsidR="00D977BE" w:rsidRDefault="00D977BE" w:rsidP="00E85F9D">
            <w:pPr>
              <w:rPr>
                <w:sz w:val="24"/>
                <w:szCs w:val="24"/>
              </w:rPr>
            </w:pPr>
          </w:p>
        </w:tc>
        <w:tc>
          <w:tcPr>
            <w:tcW w:w="1276" w:type="dxa"/>
            <w:tcBorders>
              <w:right w:val="single" w:sz="4" w:space="0" w:color="auto"/>
            </w:tcBorders>
            <w:vAlign w:val="center"/>
          </w:tcPr>
          <w:p w14:paraId="5BABBBD9" w14:textId="1A280F6B" w:rsidR="00D977BE" w:rsidRDefault="00CD5128" w:rsidP="00CD5128">
            <w:pPr>
              <w:jc w:val="center"/>
              <w:rPr>
                <w:sz w:val="24"/>
                <w:szCs w:val="24"/>
              </w:rPr>
            </w:pPr>
            <w:r>
              <w:rPr>
                <w:sz w:val="24"/>
                <w:szCs w:val="24"/>
              </w:rPr>
              <w:t>4</w:t>
            </w:r>
          </w:p>
        </w:tc>
        <w:tc>
          <w:tcPr>
            <w:tcW w:w="2551" w:type="dxa"/>
            <w:tcBorders>
              <w:top w:val="single" w:sz="4" w:space="0" w:color="auto"/>
              <w:left w:val="single" w:sz="4" w:space="0" w:color="auto"/>
              <w:bottom w:val="single" w:sz="4" w:space="0" w:color="auto"/>
              <w:right w:val="single" w:sz="18" w:space="0" w:color="auto"/>
            </w:tcBorders>
            <w:vAlign w:val="center"/>
          </w:tcPr>
          <w:p w14:paraId="593660DE" w14:textId="58A8B81B" w:rsidR="00D977BE" w:rsidRDefault="00D977BE" w:rsidP="00E85F9D">
            <w:pPr>
              <w:rPr>
                <w:sz w:val="24"/>
                <w:szCs w:val="24"/>
              </w:rPr>
            </w:pPr>
            <w:proofErr w:type="spellStart"/>
            <w:r>
              <w:rPr>
                <w:sz w:val="24"/>
                <w:szCs w:val="24"/>
              </w:rPr>
              <w:t>Tischhussen</w:t>
            </w:r>
            <w:proofErr w:type="spellEnd"/>
            <w:r>
              <w:rPr>
                <w:sz w:val="24"/>
                <w:szCs w:val="24"/>
              </w:rPr>
              <w:t xml:space="preserve"> f. Stehtische</w:t>
            </w:r>
          </w:p>
        </w:tc>
        <w:tc>
          <w:tcPr>
            <w:tcW w:w="851" w:type="dxa"/>
            <w:tcBorders>
              <w:left w:val="single" w:sz="18" w:space="0" w:color="auto"/>
            </w:tcBorders>
            <w:vAlign w:val="center"/>
          </w:tcPr>
          <w:p w14:paraId="5E9E006A" w14:textId="77777777" w:rsidR="00D977BE" w:rsidRDefault="00D977BE" w:rsidP="00E85F9D">
            <w:pPr>
              <w:rPr>
                <w:sz w:val="24"/>
                <w:szCs w:val="24"/>
              </w:rPr>
            </w:pPr>
          </w:p>
          <w:p w14:paraId="162F1C16" w14:textId="3623E01B" w:rsidR="00D977BE" w:rsidRDefault="00D977BE" w:rsidP="00E85F9D">
            <w:pPr>
              <w:rPr>
                <w:sz w:val="24"/>
                <w:szCs w:val="24"/>
              </w:rPr>
            </w:pPr>
          </w:p>
        </w:tc>
        <w:tc>
          <w:tcPr>
            <w:tcW w:w="1134" w:type="dxa"/>
            <w:vAlign w:val="center"/>
          </w:tcPr>
          <w:p w14:paraId="489C8A0C" w14:textId="02BF3BFC" w:rsidR="00D977BE" w:rsidRDefault="00CD5128" w:rsidP="00CD5128">
            <w:pPr>
              <w:jc w:val="center"/>
              <w:rPr>
                <w:sz w:val="24"/>
                <w:szCs w:val="24"/>
              </w:rPr>
            </w:pPr>
            <w:r>
              <w:rPr>
                <w:sz w:val="24"/>
                <w:szCs w:val="24"/>
              </w:rPr>
              <w:t>1</w:t>
            </w:r>
          </w:p>
        </w:tc>
        <w:tc>
          <w:tcPr>
            <w:tcW w:w="2686" w:type="dxa"/>
            <w:vAlign w:val="center"/>
          </w:tcPr>
          <w:p w14:paraId="28554000" w14:textId="739224D9" w:rsidR="00D977BE" w:rsidRDefault="00D977BE" w:rsidP="00E85F9D">
            <w:pPr>
              <w:rPr>
                <w:sz w:val="24"/>
                <w:szCs w:val="24"/>
              </w:rPr>
            </w:pPr>
            <w:r>
              <w:rPr>
                <w:sz w:val="24"/>
                <w:szCs w:val="24"/>
              </w:rPr>
              <w:t>Blow Up Bogen</w:t>
            </w:r>
          </w:p>
        </w:tc>
      </w:tr>
      <w:tr w:rsidR="00CD5128" w14:paraId="41037149" w14:textId="77777777" w:rsidTr="00CD5128">
        <w:trPr>
          <w:trHeight w:val="283"/>
        </w:trPr>
        <w:tc>
          <w:tcPr>
            <w:tcW w:w="846" w:type="dxa"/>
            <w:vAlign w:val="center"/>
          </w:tcPr>
          <w:p w14:paraId="2FB09C23" w14:textId="2839D5DD" w:rsidR="00D977BE" w:rsidRDefault="00D977BE" w:rsidP="00E85F9D">
            <w:pPr>
              <w:rPr>
                <w:sz w:val="24"/>
                <w:szCs w:val="24"/>
              </w:rPr>
            </w:pPr>
          </w:p>
        </w:tc>
        <w:tc>
          <w:tcPr>
            <w:tcW w:w="1276" w:type="dxa"/>
            <w:tcBorders>
              <w:right w:val="single" w:sz="4" w:space="0" w:color="auto"/>
            </w:tcBorders>
            <w:vAlign w:val="center"/>
          </w:tcPr>
          <w:p w14:paraId="00F014D7" w14:textId="0DE43053" w:rsidR="00D977BE" w:rsidRDefault="00CD5128" w:rsidP="00CD5128">
            <w:pPr>
              <w:jc w:val="center"/>
              <w:rPr>
                <w:sz w:val="24"/>
                <w:szCs w:val="24"/>
              </w:rPr>
            </w:pPr>
            <w:r>
              <w:rPr>
                <w:sz w:val="24"/>
                <w:szCs w:val="24"/>
              </w:rPr>
              <w:t>3</w:t>
            </w:r>
          </w:p>
        </w:tc>
        <w:tc>
          <w:tcPr>
            <w:tcW w:w="2551" w:type="dxa"/>
            <w:tcBorders>
              <w:top w:val="single" w:sz="4" w:space="0" w:color="auto"/>
              <w:left w:val="single" w:sz="4" w:space="0" w:color="auto"/>
              <w:bottom w:val="single" w:sz="4" w:space="0" w:color="auto"/>
              <w:right w:val="single" w:sz="18" w:space="0" w:color="auto"/>
            </w:tcBorders>
            <w:vAlign w:val="center"/>
          </w:tcPr>
          <w:p w14:paraId="2562AC81" w14:textId="66525E14" w:rsidR="00D977BE" w:rsidRDefault="00D977BE" w:rsidP="00E85F9D">
            <w:pPr>
              <w:rPr>
                <w:sz w:val="24"/>
                <w:szCs w:val="24"/>
              </w:rPr>
            </w:pPr>
            <w:r>
              <w:rPr>
                <w:sz w:val="24"/>
                <w:szCs w:val="24"/>
              </w:rPr>
              <w:t>Transparent „SPORTUNION“ (Stoff)</w:t>
            </w:r>
          </w:p>
        </w:tc>
        <w:tc>
          <w:tcPr>
            <w:tcW w:w="851" w:type="dxa"/>
            <w:tcBorders>
              <w:left w:val="single" w:sz="18" w:space="0" w:color="auto"/>
            </w:tcBorders>
            <w:vAlign w:val="center"/>
          </w:tcPr>
          <w:p w14:paraId="558096C5" w14:textId="19593F35" w:rsidR="00D977BE" w:rsidRDefault="00D977BE" w:rsidP="00E85F9D">
            <w:pPr>
              <w:rPr>
                <w:sz w:val="24"/>
                <w:szCs w:val="24"/>
              </w:rPr>
            </w:pPr>
          </w:p>
        </w:tc>
        <w:tc>
          <w:tcPr>
            <w:tcW w:w="1134" w:type="dxa"/>
            <w:vAlign w:val="center"/>
          </w:tcPr>
          <w:p w14:paraId="297B7FAE" w14:textId="00EAD1F8" w:rsidR="00D977BE" w:rsidRDefault="00CD5128" w:rsidP="00CD5128">
            <w:pPr>
              <w:jc w:val="center"/>
              <w:rPr>
                <w:sz w:val="24"/>
                <w:szCs w:val="24"/>
              </w:rPr>
            </w:pPr>
            <w:r>
              <w:rPr>
                <w:sz w:val="24"/>
                <w:szCs w:val="24"/>
              </w:rPr>
              <w:t>4</w:t>
            </w:r>
          </w:p>
        </w:tc>
        <w:tc>
          <w:tcPr>
            <w:tcW w:w="2686" w:type="dxa"/>
            <w:vAlign w:val="center"/>
          </w:tcPr>
          <w:p w14:paraId="4124EF77" w14:textId="3868D9E2" w:rsidR="00D977BE" w:rsidRDefault="00D977BE" w:rsidP="00E85F9D">
            <w:pPr>
              <w:rPr>
                <w:sz w:val="24"/>
                <w:szCs w:val="24"/>
              </w:rPr>
            </w:pPr>
            <w:proofErr w:type="spellStart"/>
            <w:r>
              <w:rPr>
                <w:sz w:val="24"/>
                <w:szCs w:val="24"/>
              </w:rPr>
              <w:t>Beachflag</w:t>
            </w:r>
            <w:proofErr w:type="spellEnd"/>
          </w:p>
        </w:tc>
      </w:tr>
      <w:tr w:rsidR="00CD5128" w14:paraId="464F5F9A" w14:textId="77777777" w:rsidTr="00CD5128">
        <w:trPr>
          <w:trHeight w:val="283"/>
        </w:trPr>
        <w:tc>
          <w:tcPr>
            <w:tcW w:w="846" w:type="dxa"/>
            <w:vAlign w:val="center"/>
          </w:tcPr>
          <w:p w14:paraId="29060A3D" w14:textId="4DCE3618" w:rsidR="00D977BE" w:rsidRDefault="00D977BE" w:rsidP="00E85F9D">
            <w:pPr>
              <w:rPr>
                <w:sz w:val="24"/>
                <w:szCs w:val="24"/>
              </w:rPr>
            </w:pPr>
          </w:p>
        </w:tc>
        <w:tc>
          <w:tcPr>
            <w:tcW w:w="1276" w:type="dxa"/>
            <w:tcBorders>
              <w:right w:val="single" w:sz="4" w:space="0" w:color="auto"/>
            </w:tcBorders>
            <w:vAlign w:val="center"/>
          </w:tcPr>
          <w:p w14:paraId="0983BC5F" w14:textId="25904EB5" w:rsidR="00D977BE" w:rsidRDefault="00CD5128" w:rsidP="00CD5128">
            <w:pPr>
              <w:jc w:val="center"/>
              <w:rPr>
                <w:sz w:val="24"/>
                <w:szCs w:val="24"/>
              </w:rPr>
            </w:pPr>
            <w:r>
              <w:rPr>
                <w:sz w:val="24"/>
                <w:szCs w:val="24"/>
              </w:rPr>
              <w:t>4</w:t>
            </w:r>
          </w:p>
        </w:tc>
        <w:tc>
          <w:tcPr>
            <w:tcW w:w="2551" w:type="dxa"/>
            <w:tcBorders>
              <w:top w:val="single" w:sz="4" w:space="0" w:color="auto"/>
              <w:left w:val="single" w:sz="4" w:space="0" w:color="auto"/>
              <w:bottom w:val="single" w:sz="4" w:space="0" w:color="auto"/>
              <w:right w:val="single" w:sz="18" w:space="0" w:color="auto"/>
            </w:tcBorders>
            <w:vAlign w:val="center"/>
          </w:tcPr>
          <w:p w14:paraId="67C38FBD" w14:textId="155C1AFB" w:rsidR="00D977BE" w:rsidRDefault="00D977BE" w:rsidP="00E85F9D">
            <w:pPr>
              <w:rPr>
                <w:sz w:val="24"/>
                <w:szCs w:val="24"/>
              </w:rPr>
            </w:pPr>
            <w:r>
              <w:rPr>
                <w:sz w:val="24"/>
                <w:szCs w:val="24"/>
              </w:rPr>
              <w:t>Transparent „SPORTUNION“ (PVC-Meshbanner)</w:t>
            </w:r>
          </w:p>
        </w:tc>
        <w:tc>
          <w:tcPr>
            <w:tcW w:w="851" w:type="dxa"/>
            <w:tcBorders>
              <w:left w:val="single" w:sz="18" w:space="0" w:color="auto"/>
            </w:tcBorders>
            <w:vAlign w:val="center"/>
          </w:tcPr>
          <w:p w14:paraId="546E2DBC" w14:textId="0FDA8E1A" w:rsidR="00D977BE" w:rsidRDefault="00D977BE" w:rsidP="00E85F9D">
            <w:pPr>
              <w:rPr>
                <w:sz w:val="24"/>
                <w:szCs w:val="24"/>
              </w:rPr>
            </w:pPr>
          </w:p>
        </w:tc>
        <w:tc>
          <w:tcPr>
            <w:tcW w:w="1134" w:type="dxa"/>
            <w:vAlign w:val="center"/>
          </w:tcPr>
          <w:p w14:paraId="3D03EC73" w14:textId="4B85CB8B" w:rsidR="00D977BE" w:rsidRDefault="00CD5128" w:rsidP="00CD5128">
            <w:pPr>
              <w:jc w:val="center"/>
              <w:rPr>
                <w:sz w:val="24"/>
                <w:szCs w:val="24"/>
              </w:rPr>
            </w:pPr>
            <w:r>
              <w:rPr>
                <w:sz w:val="24"/>
                <w:szCs w:val="24"/>
              </w:rPr>
              <w:t>2</w:t>
            </w:r>
          </w:p>
        </w:tc>
        <w:tc>
          <w:tcPr>
            <w:tcW w:w="2686" w:type="dxa"/>
            <w:vAlign w:val="center"/>
          </w:tcPr>
          <w:p w14:paraId="21DD6A9A" w14:textId="01DE021E" w:rsidR="00D977BE" w:rsidRDefault="00D977BE" w:rsidP="00E85F9D">
            <w:pPr>
              <w:rPr>
                <w:sz w:val="24"/>
                <w:szCs w:val="24"/>
              </w:rPr>
            </w:pPr>
            <w:r>
              <w:rPr>
                <w:sz w:val="24"/>
                <w:szCs w:val="24"/>
              </w:rPr>
              <w:t>Roll-Up</w:t>
            </w:r>
          </w:p>
        </w:tc>
      </w:tr>
      <w:tr w:rsidR="00CD5128" w14:paraId="041D9B40" w14:textId="77777777" w:rsidTr="00CD5128">
        <w:trPr>
          <w:trHeight w:val="283"/>
        </w:trPr>
        <w:tc>
          <w:tcPr>
            <w:tcW w:w="846" w:type="dxa"/>
            <w:vAlign w:val="center"/>
          </w:tcPr>
          <w:p w14:paraId="6DFEEE51" w14:textId="7AFE1EC1" w:rsidR="00D977BE" w:rsidRDefault="00D977BE" w:rsidP="00E85F9D">
            <w:pPr>
              <w:rPr>
                <w:sz w:val="24"/>
                <w:szCs w:val="24"/>
              </w:rPr>
            </w:pPr>
          </w:p>
        </w:tc>
        <w:tc>
          <w:tcPr>
            <w:tcW w:w="1276" w:type="dxa"/>
            <w:tcBorders>
              <w:right w:val="single" w:sz="4" w:space="0" w:color="auto"/>
            </w:tcBorders>
            <w:vAlign w:val="center"/>
          </w:tcPr>
          <w:p w14:paraId="70B4A5E5" w14:textId="2C284EC5" w:rsidR="00D977BE" w:rsidRDefault="00CD5128" w:rsidP="00CD5128">
            <w:pPr>
              <w:jc w:val="center"/>
              <w:rPr>
                <w:sz w:val="24"/>
                <w:szCs w:val="24"/>
              </w:rPr>
            </w:pPr>
            <w:r>
              <w:rPr>
                <w:sz w:val="24"/>
                <w:szCs w:val="24"/>
              </w:rPr>
              <w:t>6</w:t>
            </w:r>
          </w:p>
        </w:tc>
        <w:tc>
          <w:tcPr>
            <w:tcW w:w="2551" w:type="dxa"/>
            <w:tcBorders>
              <w:top w:val="single" w:sz="4" w:space="0" w:color="auto"/>
              <w:left w:val="single" w:sz="4" w:space="0" w:color="auto"/>
              <w:bottom w:val="single" w:sz="4" w:space="0" w:color="auto"/>
              <w:right w:val="single" w:sz="18" w:space="0" w:color="auto"/>
            </w:tcBorders>
            <w:vAlign w:val="center"/>
          </w:tcPr>
          <w:p w14:paraId="68099C66" w14:textId="1DDE356F" w:rsidR="00D977BE" w:rsidRDefault="00D977BE" w:rsidP="00E85F9D">
            <w:pPr>
              <w:rPr>
                <w:sz w:val="24"/>
                <w:szCs w:val="24"/>
              </w:rPr>
            </w:pPr>
            <w:r>
              <w:rPr>
                <w:sz w:val="24"/>
                <w:szCs w:val="24"/>
              </w:rPr>
              <w:t>Tischwimpel</w:t>
            </w:r>
          </w:p>
        </w:tc>
        <w:tc>
          <w:tcPr>
            <w:tcW w:w="851" w:type="dxa"/>
            <w:tcBorders>
              <w:left w:val="single" w:sz="18" w:space="0" w:color="auto"/>
            </w:tcBorders>
            <w:vAlign w:val="center"/>
          </w:tcPr>
          <w:p w14:paraId="18E8A1A1" w14:textId="77777777" w:rsidR="00D977BE" w:rsidRDefault="00D977BE" w:rsidP="00E85F9D">
            <w:pPr>
              <w:rPr>
                <w:sz w:val="24"/>
                <w:szCs w:val="24"/>
              </w:rPr>
            </w:pPr>
          </w:p>
          <w:p w14:paraId="53C1E260" w14:textId="4E8A379D" w:rsidR="00D977BE" w:rsidRDefault="00D977BE" w:rsidP="00E85F9D">
            <w:pPr>
              <w:rPr>
                <w:sz w:val="24"/>
                <w:szCs w:val="24"/>
              </w:rPr>
            </w:pPr>
          </w:p>
        </w:tc>
        <w:tc>
          <w:tcPr>
            <w:tcW w:w="1134" w:type="dxa"/>
            <w:vAlign w:val="center"/>
          </w:tcPr>
          <w:p w14:paraId="4D528524" w14:textId="66DE7307" w:rsidR="00D977BE" w:rsidRDefault="00CD5128" w:rsidP="00CD5128">
            <w:pPr>
              <w:jc w:val="center"/>
              <w:rPr>
                <w:sz w:val="24"/>
                <w:szCs w:val="24"/>
              </w:rPr>
            </w:pPr>
            <w:r>
              <w:rPr>
                <w:sz w:val="24"/>
                <w:szCs w:val="24"/>
              </w:rPr>
              <w:t>4</w:t>
            </w:r>
          </w:p>
        </w:tc>
        <w:tc>
          <w:tcPr>
            <w:tcW w:w="2686" w:type="dxa"/>
            <w:vAlign w:val="center"/>
          </w:tcPr>
          <w:p w14:paraId="5016573D" w14:textId="5A92D06B" w:rsidR="00D977BE" w:rsidRDefault="00D977BE" w:rsidP="00E85F9D">
            <w:pPr>
              <w:rPr>
                <w:sz w:val="24"/>
                <w:szCs w:val="24"/>
              </w:rPr>
            </w:pPr>
            <w:r>
              <w:rPr>
                <w:sz w:val="24"/>
                <w:szCs w:val="24"/>
              </w:rPr>
              <w:t>Quick Banner</w:t>
            </w:r>
          </w:p>
        </w:tc>
      </w:tr>
      <w:tr w:rsidR="00CD5128" w14:paraId="77A7EDF7" w14:textId="77777777" w:rsidTr="00CD5128">
        <w:trPr>
          <w:trHeight w:val="283"/>
        </w:trPr>
        <w:tc>
          <w:tcPr>
            <w:tcW w:w="846" w:type="dxa"/>
            <w:vAlign w:val="center"/>
          </w:tcPr>
          <w:p w14:paraId="2157C1FE" w14:textId="01EEC728" w:rsidR="00D977BE" w:rsidRDefault="00D977BE" w:rsidP="00E85F9D">
            <w:pPr>
              <w:rPr>
                <w:sz w:val="24"/>
                <w:szCs w:val="24"/>
              </w:rPr>
            </w:pPr>
          </w:p>
        </w:tc>
        <w:tc>
          <w:tcPr>
            <w:tcW w:w="1276" w:type="dxa"/>
            <w:tcBorders>
              <w:right w:val="single" w:sz="4" w:space="0" w:color="auto"/>
            </w:tcBorders>
            <w:vAlign w:val="center"/>
          </w:tcPr>
          <w:p w14:paraId="7753A5D5" w14:textId="2162AD51" w:rsidR="00D977BE" w:rsidRDefault="00CD5128" w:rsidP="00CD5128">
            <w:pPr>
              <w:jc w:val="center"/>
              <w:rPr>
                <w:sz w:val="24"/>
                <w:szCs w:val="24"/>
              </w:rPr>
            </w:pPr>
            <w:r>
              <w:rPr>
                <w:sz w:val="24"/>
                <w:szCs w:val="24"/>
              </w:rPr>
              <w:t>6</w:t>
            </w:r>
          </w:p>
        </w:tc>
        <w:tc>
          <w:tcPr>
            <w:tcW w:w="2551" w:type="dxa"/>
            <w:tcBorders>
              <w:top w:val="single" w:sz="4" w:space="0" w:color="auto"/>
              <w:left w:val="single" w:sz="4" w:space="0" w:color="auto"/>
              <w:bottom w:val="single" w:sz="4" w:space="0" w:color="auto"/>
              <w:right w:val="single" w:sz="18" w:space="0" w:color="auto"/>
            </w:tcBorders>
            <w:vAlign w:val="center"/>
          </w:tcPr>
          <w:p w14:paraId="3EB9EC10" w14:textId="5D4D3E15" w:rsidR="00D977BE" w:rsidRDefault="00D977BE" w:rsidP="00E85F9D">
            <w:pPr>
              <w:rPr>
                <w:sz w:val="24"/>
                <w:szCs w:val="24"/>
              </w:rPr>
            </w:pPr>
            <w:r>
              <w:rPr>
                <w:sz w:val="24"/>
                <w:szCs w:val="24"/>
              </w:rPr>
              <w:t>Tisch-Beachflag (wie Tischwimpel)</w:t>
            </w:r>
          </w:p>
        </w:tc>
        <w:tc>
          <w:tcPr>
            <w:tcW w:w="851" w:type="dxa"/>
            <w:tcBorders>
              <w:left w:val="single" w:sz="18" w:space="0" w:color="auto"/>
            </w:tcBorders>
            <w:vAlign w:val="center"/>
          </w:tcPr>
          <w:p w14:paraId="7DA203E4" w14:textId="27845668" w:rsidR="00D977BE" w:rsidRDefault="00D977BE" w:rsidP="00E85F9D">
            <w:pPr>
              <w:rPr>
                <w:sz w:val="24"/>
                <w:szCs w:val="24"/>
              </w:rPr>
            </w:pPr>
          </w:p>
        </w:tc>
        <w:tc>
          <w:tcPr>
            <w:tcW w:w="1134" w:type="dxa"/>
            <w:vAlign w:val="center"/>
          </w:tcPr>
          <w:p w14:paraId="05B4BCE1" w14:textId="50FA1F4D" w:rsidR="00D977BE" w:rsidRDefault="00CD5128" w:rsidP="00CD5128">
            <w:pPr>
              <w:jc w:val="center"/>
              <w:rPr>
                <w:sz w:val="24"/>
                <w:szCs w:val="24"/>
              </w:rPr>
            </w:pPr>
            <w:r>
              <w:rPr>
                <w:sz w:val="24"/>
                <w:szCs w:val="24"/>
              </w:rPr>
              <w:t>10</w:t>
            </w:r>
          </w:p>
        </w:tc>
        <w:tc>
          <w:tcPr>
            <w:tcW w:w="2686" w:type="dxa"/>
            <w:vAlign w:val="center"/>
          </w:tcPr>
          <w:p w14:paraId="4B7C391D" w14:textId="71CAA1F9" w:rsidR="00D977BE" w:rsidRDefault="00D977BE" w:rsidP="00E85F9D">
            <w:pPr>
              <w:rPr>
                <w:sz w:val="24"/>
                <w:szCs w:val="24"/>
              </w:rPr>
            </w:pPr>
            <w:r>
              <w:rPr>
                <w:sz w:val="24"/>
                <w:szCs w:val="24"/>
              </w:rPr>
              <w:t>Sonnenschirme</w:t>
            </w:r>
          </w:p>
        </w:tc>
      </w:tr>
      <w:tr w:rsidR="00CD5128" w14:paraId="7B7CCD42" w14:textId="77777777" w:rsidTr="00CD5128">
        <w:trPr>
          <w:trHeight w:val="283"/>
        </w:trPr>
        <w:tc>
          <w:tcPr>
            <w:tcW w:w="846" w:type="dxa"/>
            <w:vAlign w:val="center"/>
          </w:tcPr>
          <w:p w14:paraId="34D2E6D7" w14:textId="405AF284" w:rsidR="00D977BE" w:rsidRDefault="00D977BE" w:rsidP="00E85F9D">
            <w:pPr>
              <w:rPr>
                <w:sz w:val="24"/>
                <w:szCs w:val="24"/>
              </w:rPr>
            </w:pPr>
          </w:p>
        </w:tc>
        <w:tc>
          <w:tcPr>
            <w:tcW w:w="1276" w:type="dxa"/>
            <w:tcBorders>
              <w:right w:val="single" w:sz="4" w:space="0" w:color="auto"/>
            </w:tcBorders>
            <w:vAlign w:val="center"/>
          </w:tcPr>
          <w:p w14:paraId="334CA103" w14:textId="619FB66B" w:rsidR="00D977BE" w:rsidRDefault="00CD5128" w:rsidP="00CD5128">
            <w:pPr>
              <w:jc w:val="center"/>
              <w:rPr>
                <w:sz w:val="24"/>
                <w:szCs w:val="24"/>
              </w:rPr>
            </w:pPr>
            <w:r>
              <w:rPr>
                <w:sz w:val="24"/>
                <w:szCs w:val="24"/>
              </w:rPr>
              <w:t>3</w:t>
            </w:r>
          </w:p>
        </w:tc>
        <w:tc>
          <w:tcPr>
            <w:tcW w:w="2551" w:type="dxa"/>
            <w:tcBorders>
              <w:top w:val="single" w:sz="4" w:space="0" w:color="auto"/>
              <w:left w:val="single" w:sz="4" w:space="0" w:color="auto"/>
              <w:bottom w:val="single" w:sz="4" w:space="0" w:color="auto"/>
              <w:right w:val="single" w:sz="18" w:space="0" w:color="auto"/>
            </w:tcBorders>
            <w:vAlign w:val="center"/>
          </w:tcPr>
          <w:p w14:paraId="19EE831A" w14:textId="5F0DE665" w:rsidR="00D977BE" w:rsidRDefault="00D977BE" w:rsidP="00E85F9D">
            <w:pPr>
              <w:rPr>
                <w:sz w:val="24"/>
                <w:szCs w:val="24"/>
              </w:rPr>
            </w:pPr>
            <w:r>
              <w:rPr>
                <w:sz w:val="24"/>
                <w:szCs w:val="24"/>
              </w:rPr>
              <w:t>Soft-Bodenbanner 3-eckig</w:t>
            </w:r>
          </w:p>
        </w:tc>
        <w:tc>
          <w:tcPr>
            <w:tcW w:w="851" w:type="dxa"/>
            <w:tcBorders>
              <w:left w:val="single" w:sz="18" w:space="0" w:color="auto"/>
            </w:tcBorders>
            <w:vAlign w:val="center"/>
          </w:tcPr>
          <w:p w14:paraId="169D7F6F" w14:textId="77777777" w:rsidR="00D977BE" w:rsidRDefault="00D977BE" w:rsidP="00E85F9D">
            <w:pPr>
              <w:rPr>
                <w:sz w:val="24"/>
                <w:szCs w:val="24"/>
              </w:rPr>
            </w:pPr>
          </w:p>
          <w:p w14:paraId="6E282A60" w14:textId="1AF39B7D" w:rsidR="00D977BE" w:rsidRDefault="00D977BE" w:rsidP="00E85F9D">
            <w:pPr>
              <w:rPr>
                <w:sz w:val="24"/>
                <w:szCs w:val="24"/>
              </w:rPr>
            </w:pPr>
          </w:p>
        </w:tc>
        <w:tc>
          <w:tcPr>
            <w:tcW w:w="1134" w:type="dxa"/>
            <w:vAlign w:val="center"/>
          </w:tcPr>
          <w:p w14:paraId="0D1D03EE" w14:textId="700ACAB7" w:rsidR="00D977BE" w:rsidRDefault="00CD5128" w:rsidP="00CD5128">
            <w:pPr>
              <w:jc w:val="center"/>
              <w:rPr>
                <w:sz w:val="24"/>
                <w:szCs w:val="24"/>
              </w:rPr>
            </w:pPr>
            <w:r>
              <w:rPr>
                <w:sz w:val="24"/>
                <w:szCs w:val="24"/>
              </w:rPr>
              <w:t>10</w:t>
            </w:r>
          </w:p>
        </w:tc>
        <w:tc>
          <w:tcPr>
            <w:tcW w:w="2686" w:type="dxa"/>
            <w:vAlign w:val="center"/>
          </w:tcPr>
          <w:p w14:paraId="15EE8BFB" w14:textId="01BEBB1D" w:rsidR="00D977BE" w:rsidRDefault="00D977BE" w:rsidP="00E85F9D">
            <w:pPr>
              <w:rPr>
                <w:sz w:val="24"/>
                <w:szCs w:val="24"/>
              </w:rPr>
            </w:pPr>
            <w:r>
              <w:rPr>
                <w:sz w:val="24"/>
                <w:szCs w:val="24"/>
              </w:rPr>
              <w:t>Sonnenschirm-Ständer</w:t>
            </w:r>
          </w:p>
        </w:tc>
      </w:tr>
      <w:tr w:rsidR="00CD5128" w14:paraId="008B6406" w14:textId="77777777" w:rsidTr="00CD5128">
        <w:trPr>
          <w:trHeight w:val="218"/>
        </w:trPr>
        <w:tc>
          <w:tcPr>
            <w:tcW w:w="846" w:type="dxa"/>
            <w:vAlign w:val="center"/>
          </w:tcPr>
          <w:p w14:paraId="69760570" w14:textId="7C169981" w:rsidR="00D977BE" w:rsidRDefault="00D977BE" w:rsidP="00E85F9D">
            <w:pPr>
              <w:rPr>
                <w:sz w:val="24"/>
                <w:szCs w:val="24"/>
              </w:rPr>
            </w:pPr>
          </w:p>
        </w:tc>
        <w:tc>
          <w:tcPr>
            <w:tcW w:w="1276" w:type="dxa"/>
            <w:tcBorders>
              <w:right w:val="single" w:sz="4" w:space="0" w:color="auto"/>
            </w:tcBorders>
            <w:vAlign w:val="center"/>
          </w:tcPr>
          <w:p w14:paraId="5D2FD0DA" w14:textId="47261757" w:rsidR="00D977BE" w:rsidRDefault="00CD5128" w:rsidP="00CD5128">
            <w:pPr>
              <w:jc w:val="center"/>
              <w:rPr>
                <w:sz w:val="24"/>
                <w:szCs w:val="24"/>
              </w:rPr>
            </w:pPr>
            <w:r>
              <w:rPr>
                <w:sz w:val="24"/>
                <w:szCs w:val="24"/>
              </w:rPr>
              <w:t>1</w:t>
            </w:r>
          </w:p>
        </w:tc>
        <w:tc>
          <w:tcPr>
            <w:tcW w:w="2551" w:type="dxa"/>
            <w:tcBorders>
              <w:top w:val="single" w:sz="4" w:space="0" w:color="auto"/>
              <w:left w:val="single" w:sz="4" w:space="0" w:color="auto"/>
              <w:bottom w:val="single" w:sz="4" w:space="0" w:color="auto"/>
              <w:right w:val="single" w:sz="18" w:space="0" w:color="auto"/>
            </w:tcBorders>
            <w:vAlign w:val="center"/>
          </w:tcPr>
          <w:p w14:paraId="6FBB84E8" w14:textId="1DC9AE48" w:rsidR="00D977BE" w:rsidRDefault="00D977BE" w:rsidP="00E85F9D">
            <w:pPr>
              <w:rPr>
                <w:sz w:val="24"/>
                <w:szCs w:val="24"/>
              </w:rPr>
            </w:pPr>
            <w:r>
              <w:rPr>
                <w:sz w:val="24"/>
                <w:szCs w:val="24"/>
              </w:rPr>
              <w:t>Aufblasbares Stehpult</w:t>
            </w:r>
          </w:p>
        </w:tc>
        <w:tc>
          <w:tcPr>
            <w:tcW w:w="851" w:type="dxa"/>
            <w:tcBorders>
              <w:left w:val="single" w:sz="18" w:space="0" w:color="auto"/>
            </w:tcBorders>
            <w:vAlign w:val="center"/>
          </w:tcPr>
          <w:p w14:paraId="2C7D06A3" w14:textId="77777777" w:rsidR="00D977BE" w:rsidRDefault="00D977BE" w:rsidP="00E85F9D">
            <w:pPr>
              <w:rPr>
                <w:sz w:val="24"/>
                <w:szCs w:val="24"/>
              </w:rPr>
            </w:pPr>
          </w:p>
          <w:p w14:paraId="07E6B5B7" w14:textId="0EA0DDBC" w:rsidR="00D977BE" w:rsidRDefault="00D977BE" w:rsidP="00E85F9D">
            <w:pPr>
              <w:rPr>
                <w:sz w:val="24"/>
                <w:szCs w:val="24"/>
              </w:rPr>
            </w:pPr>
          </w:p>
        </w:tc>
        <w:tc>
          <w:tcPr>
            <w:tcW w:w="1134" w:type="dxa"/>
            <w:vAlign w:val="center"/>
          </w:tcPr>
          <w:p w14:paraId="1FDF2937" w14:textId="1BEF3E8D" w:rsidR="00D977BE" w:rsidRDefault="00CD5128" w:rsidP="00CD5128">
            <w:pPr>
              <w:jc w:val="center"/>
              <w:rPr>
                <w:sz w:val="24"/>
                <w:szCs w:val="24"/>
              </w:rPr>
            </w:pPr>
            <w:r>
              <w:rPr>
                <w:sz w:val="24"/>
                <w:szCs w:val="24"/>
              </w:rPr>
              <w:t>10</w:t>
            </w:r>
          </w:p>
        </w:tc>
        <w:tc>
          <w:tcPr>
            <w:tcW w:w="2686" w:type="dxa"/>
            <w:vAlign w:val="center"/>
          </w:tcPr>
          <w:p w14:paraId="38D5E3A8" w14:textId="2D2C8460" w:rsidR="00D977BE" w:rsidRDefault="00D977BE" w:rsidP="00E85F9D">
            <w:pPr>
              <w:rPr>
                <w:sz w:val="24"/>
                <w:szCs w:val="24"/>
              </w:rPr>
            </w:pPr>
            <w:r>
              <w:rPr>
                <w:sz w:val="24"/>
                <w:szCs w:val="24"/>
              </w:rPr>
              <w:t>Strandsessel</w:t>
            </w:r>
          </w:p>
        </w:tc>
      </w:tr>
      <w:tr w:rsidR="00CD5128" w14:paraId="5BE26BB2" w14:textId="77777777" w:rsidTr="00CD5128">
        <w:trPr>
          <w:trHeight w:val="340"/>
        </w:trPr>
        <w:tc>
          <w:tcPr>
            <w:tcW w:w="846" w:type="dxa"/>
            <w:vAlign w:val="center"/>
          </w:tcPr>
          <w:p w14:paraId="299DFAC1" w14:textId="0A0BDBC2" w:rsidR="00D977BE" w:rsidRDefault="00D977BE" w:rsidP="00E85F9D">
            <w:pPr>
              <w:rPr>
                <w:sz w:val="24"/>
                <w:szCs w:val="24"/>
              </w:rPr>
            </w:pPr>
          </w:p>
        </w:tc>
        <w:tc>
          <w:tcPr>
            <w:tcW w:w="1276" w:type="dxa"/>
            <w:tcBorders>
              <w:right w:val="single" w:sz="4" w:space="0" w:color="auto"/>
            </w:tcBorders>
            <w:vAlign w:val="center"/>
          </w:tcPr>
          <w:p w14:paraId="670A826D" w14:textId="1B5A30BC" w:rsidR="00D977BE" w:rsidRDefault="00CD5128" w:rsidP="00CD5128">
            <w:pPr>
              <w:jc w:val="center"/>
              <w:rPr>
                <w:sz w:val="24"/>
                <w:szCs w:val="24"/>
              </w:rPr>
            </w:pPr>
            <w:r>
              <w:rPr>
                <w:sz w:val="24"/>
                <w:szCs w:val="24"/>
              </w:rPr>
              <w:t>1</w:t>
            </w:r>
          </w:p>
        </w:tc>
        <w:tc>
          <w:tcPr>
            <w:tcW w:w="2551" w:type="dxa"/>
            <w:tcBorders>
              <w:top w:val="single" w:sz="4" w:space="0" w:color="auto"/>
              <w:left w:val="single" w:sz="4" w:space="0" w:color="auto"/>
              <w:bottom w:val="single" w:sz="4" w:space="0" w:color="auto"/>
              <w:right w:val="single" w:sz="18" w:space="0" w:color="auto"/>
            </w:tcBorders>
            <w:vAlign w:val="center"/>
          </w:tcPr>
          <w:p w14:paraId="2CA98945" w14:textId="0E6C2D17" w:rsidR="00D977BE" w:rsidRDefault="00D977BE" w:rsidP="00E85F9D">
            <w:pPr>
              <w:rPr>
                <w:sz w:val="24"/>
                <w:szCs w:val="24"/>
              </w:rPr>
            </w:pPr>
            <w:r>
              <w:rPr>
                <w:sz w:val="24"/>
                <w:szCs w:val="24"/>
              </w:rPr>
              <w:t>Siegerpodest</w:t>
            </w:r>
          </w:p>
        </w:tc>
        <w:tc>
          <w:tcPr>
            <w:tcW w:w="851" w:type="dxa"/>
            <w:tcBorders>
              <w:left w:val="single" w:sz="18" w:space="0" w:color="auto"/>
            </w:tcBorders>
            <w:vAlign w:val="center"/>
          </w:tcPr>
          <w:p w14:paraId="08D6698E" w14:textId="77777777" w:rsidR="00D977BE" w:rsidRDefault="00D977BE" w:rsidP="00E85F9D">
            <w:pPr>
              <w:rPr>
                <w:sz w:val="24"/>
                <w:szCs w:val="24"/>
              </w:rPr>
            </w:pPr>
          </w:p>
          <w:p w14:paraId="7F03D6A8" w14:textId="77777777" w:rsidR="00D977BE" w:rsidRDefault="00D977BE" w:rsidP="00E85F9D">
            <w:pPr>
              <w:rPr>
                <w:sz w:val="24"/>
                <w:szCs w:val="24"/>
              </w:rPr>
            </w:pPr>
          </w:p>
        </w:tc>
        <w:tc>
          <w:tcPr>
            <w:tcW w:w="1134" w:type="dxa"/>
          </w:tcPr>
          <w:p w14:paraId="6D48193C" w14:textId="77777777" w:rsidR="00D977BE" w:rsidRDefault="00D977BE" w:rsidP="00E85F9D">
            <w:pPr>
              <w:rPr>
                <w:sz w:val="24"/>
                <w:szCs w:val="24"/>
              </w:rPr>
            </w:pPr>
          </w:p>
        </w:tc>
        <w:tc>
          <w:tcPr>
            <w:tcW w:w="2686" w:type="dxa"/>
            <w:vAlign w:val="center"/>
          </w:tcPr>
          <w:p w14:paraId="514EECE2" w14:textId="4F3CDF1C" w:rsidR="00D977BE" w:rsidRDefault="00D977BE" w:rsidP="00E85F9D">
            <w:pPr>
              <w:rPr>
                <w:sz w:val="24"/>
                <w:szCs w:val="24"/>
              </w:rPr>
            </w:pPr>
          </w:p>
        </w:tc>
      </w:tr>
    </w:tbl>
    <w:p w14:paraId="4DB0A930" w14:textId="77777777" w:rsidR="00436D8C" w:rsidRPr="000F252D" w:rsidRDefault="00436D8C" w:rsidP="0032368F">
      <w:pPr>
        <w:jc w:val="both"/>
        <w:rPr>
          <w:sz w:val="24"/>
          <w:szCs w:val="24"/>
        </w:rPr>
      </w:pPr>
    </w:p>
    <w:p w14:paraId="253EB575" w14:textId="5418FE3B" w:rsidR="00A82804" w:rsidRDefault="00712604" w:rsidP="00587BD6">
      <w:pPr>
        <w:ind w:left="567"/>
        <w:jc w:val="both"/>
        <w:rPr>
          <w:rFonts w:cs="Arial"/>
        </w:rPr>
      </w:pPr>
      <w:r w:rsidRPr="00436D8C">
        <w:rPr>
          <w:rFonts w:cs="Arial"/>
          <w:noProof/>
        </w:rPr>
        <w:drawing>
          <wp:anchor distT="0" distB="0" distL="114300" distR="114300" simplePos="0" relativeHeight="251658240" behindDoc="0" locked="0" layoutInCell="1" allowOverlap="1" wp14:anchorId="2984A3D6" wp14:editId="78612655">
            <wp:simplePos x="0" y="0"/>
            <wp:positionH relativeFrom="column">
              <wp:posOffset>-176889</wp:posOffset>
            </wp:positionH>
            <wp:positionV relativeFrom="line">
              <wp:posOffset>86111</wp:posOffset>
            </wp:positionV>
            <wp:extent cx="413385" cy="413385"/>
            <wp:effectExtent l="0" t="0" r="0" b="5715"/>
            <wp:wrapSquare wrapText="bothSides"/>
            <wp:docPr id="100919214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3385" cy="4133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6D8C">
        <w:rPr>
          <w:rFonts w:cs="Arial"/>
        </w:rPr>
        <w:t>Das geliehene Werbematerial ist bis zu dem vereinbarten Rückgabetermin bzw. spätestens 14 Tagen nach Abholungsdatum an die SPORTUNION OÖ zu retournieren. Wenn dies nicht erfolgt, wird das geliehene Werbematerial in Rechnung gestellt. Bei Verschmutzung ist das Werbematerial zu reinigen und sauber an die SPORTUNION OÖ zu retournieren.</w:t>
      </w:r>
    </w:p>
    <w:p w14:paraId="1F9E27A3" w14:textId="77777777" w:rsidR="00587BD6" w:rsidRPr="00587BD6" w:rsidRDefault="00587BD6" w:rsidP="00587BD6">
      <w:pPr>
        <w:ind w:left="567"/>
        <w:jc w:val="both"/>
        <w:rPr>
          <w:rFonts w:cs="Arial"/>
        </w:rPr>
      </w:pPr>
    </w:p>
    <w:p w14:paraId="626031B1" w14:textId="283562B9" w:rsidR="00A82804" w:rsidRPr="00A82804" w:rsidRDefault="00A82804" w:rsidP="00A82804">
      <w:pPr>
        <w:pBdr>
          <w:top w:val="single" w:sz="24" w:space="1" w:color="E97139" w:themeColor="text1"/>
        </w:pBdr>
        <w:jc w:val="both"/>
        <w:rPr>
          <w:rFonts w:asciiTheme="minorHAnsi" w:hAnsiTheme="minorHAnsi" w:cs="Arial"/>
          <w:b/>
          <w:bCs/>
        </w:rPr>
      </w:pPr>
      <w:r w:rsidRPr="00A82804">
        <w:rPr>
          <w:rFonts w:asciiTheme="minorHAnsi" w:hAnsiTheme="minorHAnsi" w:cs="Arial"/>
          <w:b/>
          <w:bCs/>
        </w:rPr>
        <w:t>Bei Abholung/Rückgabe:</w:t>
      </w:r>
    </w:p>
    <w:p w14:paraId="72AF3718" w14:textId="77777777" w:rsidR="00A82804" w:rsidRDefault="00A82804" w:rsidP="00E264CA">
      <w:pPr>
        <w:tabs>
          <w:tab w:val="center" w:pos="1701"/>
          <w:tab w:val="center" w:pos="4253"/>
          <w:tab w:val="left" w:pos="6521"/>
        </w:tabs>
        <w:jc w:val="both"/>
        <w:rPr>
          <w:rFonts w:ascii="Arial" w:hAnsi="Arial" w:cs="Arial"/>
        </w:rPr>
      </w:pPr>
    </w:p>
    <w:p w14:paraId="55C1B763" w14:textId="43035A62" w:rsidR="00712604" w:rsidRPr="00993FFD" w:rsidRDefault="00712604" w:rsidP="00E264CA">
      <w:pPr>
        <w:tabs>
          <w:tab w:val="center" w:pos="1701"/>
          <w:tab w:val="center" w:pos="4253"/>
          <w:tab w:val="left" w:pos="6521"/>
        </w:tabs>
        <w:jc w:val="both"/>
        <w:rPr>
          <w:rFonts w:ascii="Arial" w:hAnsi="Arial" w:cs="Arial"/>
        </w:rPr>
      </w:pPr>
      <w:r w:rsidRPr="00993FFD">
        <w:rPr>
          <w:rFonts w:ascii="Arial" w:hAnsi="Arial" w:cs="Arial"/>
        </w:rPr>
        <w:t>________________</w:t>
      </w:r>
      <w:r>
        <w:rPr>
          <w:rFonts w:ascii="Arial" w:hAnsi="Arial" w:cs="Arial"/>
        </w:rPr>
        <w:tab/>
      </w:r>
      <w:r w:rsidRPr="00993FFD">
        <w:rPr>
          <w:rFonts w:ascii="Arial" w:hAnsi="Arial" w:cs="Arial"/>
        </w:rPr>
        <w:t>_______________________</w:t>
      </w:r>
      <w:r>
        <w:rPr>
          <w:rFonts w:ascii="Arial" w:hAnsi="Arial" w:cs="Arial"/>
        </w:rPr>
        <w:t xml:space="preserve"> </w:t>
      </w:r>
      <w:r>
        <w:rPr>
          <w:rFonts w:ascii="Arial" w:hAnsi="Arial" w:cs="Arial"/>
        </w:rPr>
        <w:tab/>
      </w:r>
      <w:r w:rsidRPr="00993FFD">
        <w:rPr>
          <w:rFonts w:ascii="Arial" w:hAnsi="Arial" w:cs="Arial"/>
        </w:rPr>
        <w:t>_______________________</w:t>
      </w:r>
    </w:p>
    <w:p w14:paraId="17BE589A" w14:textId="4BCBCCA8" w:rsidR="00E264CA" w:rsidRDefault="00712604" w:rsidP="00D977BE">
      <w:pPr>
        <w:tabs>
          <w:tab w:val="left" w:pos="567"/>
          <w:tab w:val="center" w:pos="1701"/>
          <w:tab w:val="center" w:pos="4253"/>
          <w:tab w:val="left" w:pos="7088"/>
        </w:tabs>
        <w:jc w:val="both"/>
        <w:rPr>
          <w:rFonts w:asciiTheme="minorHAnsi" w:hAnsiTheme="minorHAnsi" w:cs="Arial"/>
        </w:rPr>
      </w:pPr>
      <w:r>
        <w:rPr>
          <w:rFonts w:ascii="Arial" w:hAnsi="Arial" w:cs="Arial"/>
        </w:rPr>
        <w:tab/>
      </w:r>
      <w:r w:rsidRPr="00436D8C">
        <w:rPr>
          <w:rFonts w:asciiTheme="minorHAnsi" w:hAnsiTheme="minorHAnsi" w:cs="Arial"/>
        </w:rPr>
        <w:t xml:space="preserve">Datum </w:t>
      </w:r>
      <w:r w:rsidRPr="00436D8C">
        <w:rPr>
          <w:rFonts w:asciiTheme="minorHAnsi" w:hAnsiTheme="minorHAnsi" w:cs="Arial"/>
        </w:rPr>
        <w:tab/>
      </w:r>
      <w:r>
        <w:rPr>
          <w:rFonts w:ascii="Arial" w:hAnsi="Arial" w:cs="Arial"/>
        </w:rPr>
        <w:tab/>
      </w:r>
      <w:r w:rsidRPr="00436D8C">
        <w:rPr>
          <w:rFonts w:asciiTheme="minorHAnsi" w:hAnsiTheme="minorHAnsi" w:cs="Arial"/>
        </w:rPr>
        <w:t xml:space="preserve">Unterschrift Verein </w:t>
      </w:r>
      <w:r w:rsidR="00A82804">
        <w:rPr>
          <w:rFonts w:asciiTheme="minorHAnsi" w:hAnsiTheme="minorHAnsi" w:cs="Arial"/>
        </w:rPr>
        <w:t xml:space="preserve">bei </w:t>
      </w:r>
      <w:r w:rsidRPr="00436D8C">
        <w:rPr>
          <w:rFonts w:asciiTheme="minorHAnsi" w:hAnsiTheme="minorHAnsi" w:cs="Arial"/>
        </w:rPr>
        <w:t>Abholung</w:t>
      </w:r>
      <w:r>
        <w:rPr>
          <w:rFonts w:ascii="Arial" w:hAnsi="Arial" w:cs="Arial"/>
        </w:rPr>
        <w:t xml:space="preserve"> </w:t>
      </w:r>
      <w:r w:rsidR="00E264CA">
        <w:rPr>
          <w:rFonts w:ascii="Arial" w:hAnsi="Arial" w:cs="Arial"/>
        </w:rPr>
        <w:tab/>
      </w:r>
      <w:r w:rsidR="00E264CA" w:rsidRPr="00436D8C">
        <w:rPr>
          <w:rFonts w:asciiTheme="minorHAnsi" w:hAnsiTheme="minorHAnsi" w:cs="Arial"/>
        </w:rPr>
        <w:t>ausgegeben von</w:t>
      </w:r>
    </w:p>
    <w:p w14:paraId="7F6D73C4" w14:textId="77777777" w:rsidR="00847658" w:rsidRDefault="00847658" w:rsidP="00D977BE">
      <w:pPr>
        <w:tabs>
          <w:tab w:val="left" w:pos="567"/>
          <w:tab w:val="center" w:pos="1701"/>
          <w:tab w:val="center" w:pos="4253"/>
          <w:tab w:val="left" w:pos="7088"/>
        </w:tabs>
        <w:jc w:val="both"/>
        <w:rPr>
          <w:rFonts w:ascii="Arial" w:hAnsi="Arial" w:cs="Arial"/>
        </w:rPr>
      </w:pPr>
    </w:p>
    <w:p w14:paraId="5B7E6076" w14:textId="3D0CFB8C" w:rsidR="00712604" w:rsidRPr="00993FFD" w:rsidRDefault="00712604" w:rsidP="00E264CA">
      <w:pPr>
        <w:tabs>
          <w:tab w:val="center" w:pos="1701"/>
          <w:tab w:val="center" w:pos="5529"/>
        </w:tabs>
        <w:jc w:val="both"/>
        <w:rPr>
          <w:rFonts w:ascii="Arial" w:hAnsi="Arial" w:cs="Arial"/>
        </w:rPr>
      </w:pPr>
      <w:r w:rsidRPr="00993FFD">
        <w:rPr>
          <w:rFonts w:ascii="Arial" w:hAnsi="Arial" w:cs="Arial"/>
        </w:rPr>
        <w:t>_________________</w:t>
      </w:r>
      <w:r w:rsidR="00587BD6">
        <w:rPr>
          <w:rFonts w:ascii="Arial" w:hAnsi="Arial" w:cs="Arial"/>
        </w:rPr>
        <w:tab/>
      </w:r>
      <w:r w:rsidRPr="00993FFD">
        <w:rPr>
          <w:rFonts w:ascii="Arial" w:hAnsi="Arial" w:cs="Arial"/>
        </w:rPr>
        <w:t>____________________________________</w:t>
      </w:r>
    </w:p>
    <w:p w14:paraId="3154D337" w14:textId="0A803EF1" w:rsidR="0032368F" w:rsidRPr="00436D8C" w:rsidRDefault="00712604" w:rsidP="00E264CA">
      <w:pPr>
        <w:tabs>
          <w:tab w:val="left" w:pos="567"/>
          <w:tab w:val="center" w:pos="1701"/>
          <w:tab w:val="center" w:pos="5529"/>
        </w:tabs>
        <w:jc w:val="both"/>
        <w:rPr>
          <w:rFonts w:asciiTheme="minorHAnsi" w:hAnsiTheme="minorHAnsi" w:cs="Arial"/>
        </w:rPr>
      </w:pPr>
      <w:r>
        <w:rPr>
          <w:rFonts w:ascii="Arial" w:hAnsi="Arial" w:cs="Arial"/>
        </w:rPr>
        <w:tab/>
      </w:r>
      <w:r w:rsidRPr="00436D8C">
        <w:rPr>
          <w:rFonts w:asciiTheme="minorHAnsi" w:hAnsiTheme="minorHAnsi" w:cs="Arial"/>
        </w:rPr>
        <w:t>Datum</w:t>
      </w:r>
      <w:r w:rsidRPr="00436D8C">
        <w:rPr>
          <w:rFonts w:asciiTheme="minorHAnsi" w:hAnsiTheme="minorHAnsi" w:cs="Arial"/>
        </w:rPr>
        <w:tab/>
        <w:t xml:space="preserve"> </w:t>
      </w:r>
      <w:r w:rsidRPr="00436D8C">
        <w:rPr>
          <w:rFonts w:asciiTheme="minorHAnsi" w:hAnsiTheme="minorHAnsi" w:cs="Arial"/>
        </w:rPr>
        <w:tab/>
        <w:t>Unterschrift Sportunion OÖ (Rückgabe)</w:t>
      </w:r>
    </w:p>
    <w:sectPr w:rsidR="0032368F" w:rsidRPr="00436D8C" w:rsidSect="00A82804">
      <w:headerReference w:type="even" r:id="rId9"/>
      <w:headerReference w:type="default" r:id="rId10"/>
      <w:footerReference w:type="even" r:id="rId11"/>
      <w:footerReference w:type="default" r:id="rId12"/>
      <w:pgSz w:w="11906" w:h="16838"/>
      <w:pgMar w:top="2127" w:right="1134" w:bottom="993" w:left="1418" w:header="426"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3F5BE" w14:textId="77777777" w:rsidR="00B171B7" w:rsidRDefault="00B171B7" w:rsidP="002E06AE">
      <w:r>
        <w:separator/>
      </w:r>
    </w:p>
  </w:endnote>
  <w:endnote w:type="continuationSeparator" w:id="0">
    <w:p w14:paraId="3786EA71" w14:textId="77777777" w:rsidR="00B171B7" w:rsidRDefault="00B171B7" w:rsidP="002E0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rlow">
    <w:altName w:val="Calibri"/>
    <w:panose1 w:val="00000500000000000000"/>
    <w:charset w:val="00"/>
    <w:family w:val="auto"/>
    <w:pitch w:val="variable"/>
    <w:sig w:usb0="00000007" w:usb1="00000000" w:usb2="00000000" w:usb3="00000000" w:csb0="00000093" w:csb1="00000000"/>
  </w:font>
  <w:font w:name="Zilla Slab Light">
    <w:altName w:val="Calibri"/>
    <w:panose1 w:val="00000000000000000000"/>
    <w:charset w:val="00"/>
    <w:family w:val="auto"/>
    <w:pitch w:val="variable"/>
    <w:sig w:usb0="A00000FF" w:usb1="5001E47B" w:usb2="00000000" w:usb3="00000000" w:csb0="0000009B" w:csb1="00000000"/>
  </w:font>
  <w:font w:name="Barlow Light">
    <w:altName w:val="Calibri"/>
    <w:panose1 w:val="00000400000000000000"/>
    <w:charset w:val="00"/>
    <w:family w:val="auto"/>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inion Pro">
    <w:panose1 w:val="00000000000000000000"/>
    <w:charset w:val="00"/>
    <w:family w:val="roman"/>
    <w:notTrueType/>
    <w:pitch w:val="variable"/>
    <w:sig w:usb0="60000287" w:usb1="00000001" w:usb2="00000000" w:usb3="00000000" w:csb0="0000019F" w:csb1="00000000"/>
  </w:font>
  <w:font w:name="Barlow Bold">
    <w:altName w:val="Barlow"/>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Zilla Slab">
    <w:altName w:val="Calibri"/>
    <w:panose1 w:val="00000000000000000000"/>
    <w:charset w:val="00"/>
    <w:family w:val="auto"/>
    <w:pitch w:val="variable"/>
    <w:sig w:usb0="A00000FF" w:usb1="5001E47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68990" w14:textId="77777777" w:rsidR="0032368F" w:rsidRDefault="0032368F">
    <w:pPr>
      <w:pStyle w:val="Fuzeile"/>
    </w:pPr>
    <w:r w:rsidRPr="0032368F">
      <w:rPr>
        <w:noProof/>
        <w:lang w:eastAsia="de-AT"/>
      </w:rPr>
      <mc:AlternateContent>
        <mc:Choice Requires="wpg">
          <w:drawing>
            <wp:anchor distT="0" distB="0" distL="114300" distR="114300" simplePos="0" relativeHeight="251667968" behindDoc="0" locked="0" layoutInCell="1" allowOverlap="1" wp14:anchorId="771C6EF9" wp14:editId="18DA453D">
              <wp:simplePos x="0" y="0"/>
              <wp:positionH relativeFrom="page">
                <wp:posOffset>6915785</wp:posOffset>
              </wp:positionH>
              <wp:positionV relativeFrom="paragraph">
                <wp:posOffset>-132080</wp:posOffset>
              </wp:positionV>
              <wp:extent cx="632460" cy="274320"/>
              <wp:effectExtent l="0" t="0" r="0" b="11430"/>
              <wp:wrapNone/>
              <wp:docPr id="20" name="Gruppieren 20"/>
              <wp:cNvGraphicFramePr/>
              <a:graphic xmlns:a="http://schemas.openxmlformats.org/drawingml/2006/main">
                <a:graphicData uri="http://schemas.microsoft.com/office/word/2010/wordprocessingGroup">
                  <wpg:wgp>
                    <wpg:cNvGrpSpPr/>
                    <wpg:grpSpPr>
                      <a:xfrm>
                        <a:off x="0" y="0"/>
                        <a:ext cx="632460" cy="274320"/>
                        <a:chOff x="0" y="0"/>
                        <a:chExt cx="1581951" cy="420494"/>
                      </a:xfrm>
                    </wpg:grpSpPr>
                    <wps:wsp>
                      <wps:cNvPr id="21" name="Rechteck: obere Ecken abgerundet 59"/>
                      <wps:cNvSpPr/>
                      <wps:spPr>
                        <a:xfrm rot="16200000">
                          <a:off x="583331" y="-578127"/>
                          <a:ext cx="415290" cy="1581951"/>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AutoShape 48"/>
                      <wps:cNvSpPr>
                        <a:spLocks noChangeArrowheads="1"/>
                      </wps:cNvSpPr>
                      <wps:spPr bwMode="auto">
                        <a:xfrm>
                          <a:off x="44893" y="0"/>
                          <a:ext cx="1349942" cy="409575"/>
                        </a:xfrm>
                        <a:prstGeom prst="rect">
                          <a:avLst/>
                        </a:prstGeom>
                        <a:noFill/>
                        <a:ln>
                          <a:noFill/>
                        </a:ln>
                      </wps:spPr>
                      <wps:txbx>
                        <w:txbxContent>
                          <w:p w14:paraId="003763DE" w14:textId="77777777" w:rsidR="0032368F" w:rsidRPr="000563C3" w:rsidRDefault="00847658" w:rsidP="0032368F">
                            <w:pPr>
                              <w:pStyle w:val="berschrift6"/>
                              <w:spacing w:before="0"/>
                              <w:rPr>
                                <w:b w:val="0"/>
                                <w:color w:val="FFFFFF" w:themeColor="background2"/>
                                <w:sz w:val="24"/>
                                <w:szCs w:val="24"/>
                              </w:rPr>
                            </w:pPr>
                            <w:sdt>
                              <w:sdtPr>
                                <w:rPr>
                                  <w:color w:val="FFFFFF" w:themeColor="background2"/>
                                  <w:lang w:val="de-DE"/>
                                </w:rPr>
                                <w:id w:val="296966279"/>
                                <w:docPartObj>
                                  <w:docPartGallery w:val="Page Numbers (Margins)"/>
                                  <w:docPartUnique/>
                                </w:docPartObj>
                              </w:sdtPr>
                              <w:sdtEndPr/>
                              <w:sdtContent>
                                <w:sdt>
                                  <w:sdtPr>
                                    <w:rPr>
                                      <w:color w:val="FFFFFF" w:themeColor="background2"/>
                                      <w:lang w:val="de-DE"/>
                                    </w:rPr>
                                    <w:id w:val="-1880544408"/>
                                    <w:docPartObj>
                                      <w:docPartGallery w:val="Page Numbers (Margins)"/>
                                      <w:docPartUnique/>
                                    </w:docPartObj>
                                  </w:sdtPr>
                                  <w:sdtEndPr/>
                                  <w:sdtContent>
                                    <w:r w:rsidR="0032368F">
                                      <w:rPr>
                                        <w:color w:val="FFFFFF" w:themeColor="background2"/>
                                        <w:lang w:val="de-DE"/>
                                      </w:rPr>
                                      <w:t xml:space="preserve">   </w:t>
                                    </w:r>
                                    <w:r w:rsidR="0032368F" w:rsidRPr="00683F95">
                                      <w:rPr>
                                        <w:color w:val="FFFFFF" w:themeColor="background2"/>
                                        <w:lang w:val="de-DE"/>
                                      </w:rPr>
                                      <w:fldChar w:fldCharType="begin"/>
                                    </w:r>
                                    <w:r w:rsidR="0032368F" w:rsidRPr="00683F95">
                                      <w:rPr>
                                        <w:color w:val="FFFFFF" w:themeColor="background2"/>
                                        <w:lang w:val="de-DE"/>
                                      </w:rPr>
                                      <w:instrText xml:space="preserve"> PAGE   \* MERGEFORMAT </w:instrText>
                                    </w:r>
                                    <w:r w:rsidR="0032368F" w:rsidRPr="00683F95">
                                      <w:rPr>
                                        <w:color w:val="FFFFFF" w:themeColor="background2"/>
                                        <w:lang w:val="de-DE"/>
                                      </w:rPr>
                                      <w:fldChar w:fldCharType="separate"/>
                                    </w:r>
                                    <w:r w:rsidR="00A65BD9">
                                      <w:rPr>
                                        <w:noProof/>
                                        <w:color w:val="FFFFFF" w:themeColor="background2"/>
                                        <w:lang w:val="de-DE"/>
                                      </w:rPr>
                                      <w:t>2</w:t>
                                    </w:r>
                                    <w:r w:rsidR="0032368F" w:rsidRPr="00683F95">
                                      <w:rPr>
                                        <w:color w:val="FFFFFF" w:themeColor="background2"/>
                                        <w:lang w:val="de-DE"/>
                                      </w:rPr>
                                      <w:fldChar w:fldCharType="end"/>
                                    </w:r>
                                    <w:r w:rsidR="0032368F">
                                      <w:rPr>
                                        <w:color w:val="FFFFFF" w:themeColor="background2"/>
                                        <w:lang w:val="de-DE"/>
                                      </w:rPr>
                                      <w:t xml:space="preserve"> </w:t>
                                    </w:r>
                                  </w:sdtContent>
                                </w:sdt>
                              </w:sdtContent>
                            </w:sdt>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71C6EF9" id="Gruppieren 20" o:spid="_x0000_s1026" style="position:absolute;margin-left:544.55pt;margin-top:-10.4pt;width:49.8pt;height:21.6pt;z-index:251667968;mso-position-horizontal-relative:page;mso-width-relative:margin;mso-height-relative:margin" coordsize="15819,4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">
              <v:shape id="Rechteck: obere Ecken abgerundet 59" o:spid="_x0000_s1027" style="position:absolute;left:5834;top:-5782;width:4152;height:15819;rotation:-90;visibility:visible;mso-wrap-style:square;v-text-anchor:middle" coordsize="415290,1581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" path="m207645,r,c322324,,415290,92966,415290,207645r,1374306l415290,1581951,,1581951r,l,207645c,92966,92966,,207645,xe" fillcolor="#e97139 [3204]" stroked="f" strokeweight="2pt">
                <v:fill color2="#e33539 [3205]" colors="0 #e97139;19661f #e97139" focus="100%" type="gradient">
                  <o:fill v:ext="view" type="gradientUnscaled"/>
                </v:fill>
                <v:path arrowok="t" o:connecttype="custom" o:connectlocs="207645,0;207645,0;415290,207645;415290,1581951;415290,1581951;0,1581951;0,1581951;0,207645;207645,0" o:connectangles="0,0,0,0,0,0,0,0,0"/>
              </v:shape>
              <v:rect id="AutoShape 48" o:spid="_x0000_s1028" style="position:absolute;left:448;width:13500;height:40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" filled="f" stroked="f">
                <v:textbox inset="0,0,0,0">
                  <w:txbxContent>
                    <w:p w14:paraId="003763DE" w14:textId="77777777" w:rsidR="0032368F" w:rsidRPr="000563C3" w:rsidRDefault="00A507B6" w:rsidP="0032368F">
                      <w:pPr>
                        <w:pStyle w:val="berschrift6"/>
                        <w:spacing w:before="0"/>
                        <w:rPr>
                          <w:b w:val="0"/>
                          <w:color w:val="FFFFFF" w:themeColor="background2"/>
                          <w:sz w:val="24"/>
                          <w:szCs w:val="24"/>
                        </w:rPr>
                      </w:pPr>
                      <w:sdt>
                        <w:sdtPr>
                          <w:rPr>
                            <w:color w:val="FFFFFF" w:themeColor="background2"/>
                            <w:lang w:val="de-DE"/>
                          </w:rPr>
                          <w:id w:val="296966279"/>
                          <w:docPartObj>
                            <w:docPartGallery w:val="Page Numbers (Margins)"/>
                            <w:docPartUnique/>
                          </w:docPartObj>
                        </w:sdtPr>
                        <w:sdtEndPr/>
                        <w:sdtContent>
                          <w:sdt>
                            <w:sdtPr>
                              <w:rPr>
                                <w:color w:val="FFFFFF" w:themeColor="background2"/>
                                <w:lang w:val="de-DE"/>
                              </w:rPr>
                              <w:id w:val="-1880544408"/>
                              <w:docPartObj>
                                <w:docPartGallery w:val="Page Numbers (Margins)"/>
                                <w:docPartUnique/>
                              </w:docPartObj>
                            </w:sdtPr>
                            <w:sdtEndPr/>
                            <w:sdtContent>
                              <w:r w:rsidR="0032368F">
                                <w:rPr>
                                  <w:color w:val="FFFFFF" w:themeColor="background2"/>
                                  <w:lang w:val="de-DE"/>
                                </w:rPr>
                                <w:t xml:space="preserve">   </w:t>
                              </w:r>
                              <w:r w:rsidR="0032368F" w:rsidRPr="00683F95">
                                <w:rPr>
                                  <w:color w:val="FFFFFF" w:themeColor="background2"/>
                                  <w:lang w:val="de-DE"/>
                                </w:rPr>
                                <w:fldChar w:fldCharType="begin"/>
                              </w:r>
                              <w:r w:rsidR="0032368F" w:rsidRPr="00683F95">
                                <w:rPr>
                                  <w:color w:val="FFFFFF" w:themeColor="background2"/>
                                  <w:lang w:val="de-DE"/>
                                </w:rPr>
                                <w:instrText xml:space="preserve"> PAGE   \* MERGEFORMAT </w:instrText>
                              </w:r>
                              <w:r w:rsidR="0032368F" w:rsidRPr="00683F95">
                                <w:rPr>
                                  <w:color w:val="FFFFFF" w:themeColor="background2"/>
                                  <w:lang w:val="de-DE"/>
                                </w:rPr>
                                <w:fldChar w:fldCharType="separate"/>
                              </w:r>
                              <w:r w:rsidR="00A65BD9">
                                <w:rPr>
                                  <w:noProof/>
                                  <w:color w:val="FFFFFF" w:themeColor="background2"/>
                                  <w:lang w:val="de-DE"/>
                                </w:rPr>
                                <w:t>2</w:t>
                              </w:r>
                              <w:r w:rsidR="0032368F" w:rsidRPr="00683F95">
                                <w:rPr>
                                  <w:color w:val="FFFFFF" w:themeColor="background2"/>
                                  <w:lang w:val="de-DE"/>
                                </w:rPr>
                                <w:fldChar w:fldCharType="end"/>
                              </w:r>
                              <w:r w:rsidR="0032368F">
                                <w:rPr>
                                  <w:color w:val="FFFFFF" w:themeColor="background2"/>
                                  <w:lang w:val="de-DE"/>
                                </w:rPr>
                                <w:t xml:space="preserve"> </w:t>
                              </w:r>
                            </w:sdtContent>
                          </w:sdt>
                        </w:sdtContent>
                      </w:sdt>
                    </w:p>
                  </w:txbxContent>
                </v:textbox>
              </v:rect>
              <w10:wrap anchorx="page"/>
            </v:group>
          </w:pict>
        </mc:Fallback>
      </mc:AlternateContent>
    </w:r>
    <w:r w:rsidRPr="0032368F">
      <w:rPr>
        <w:noProof/>
        <w:lang w:eastAsia="de-AT"/>
      </w:rPr>
      <w:drawing>
        <wp:anchor distT="0" distB="0" distL="114300" distR="114300" simplePos="0" relativeHeight="251668992" behindDoc="1" locked="0" layoutInCell="1" allowOverlap="1" wp14:anchorId="089EF587" wp14:editId="553DF0A4">
          <wp:simplePos x="0" y="0"/>
          <wp:positionH relativeFrom="column">
            <wp:posOffset>3142615</wp:posOffset>
          </wp:positionH>
          <wp:positionV relativeFrom="paragraph">
            <wp:posOffset>-320675</wp:posOffset>
          </wp:positionV>
          <wp:extent cx="3184525" cy="861060"/>
          <wp:effectExtent l="0" t="0" r="0" b="0"/>
          <wp:wrapNone/>
          <wp:docPr id="116921480" name="Grafik 116921480" descr="Sportunion_Wordvorlage_2018-04-20-fuss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fusszeile.png"/>
                  <pic:cNvPicPr/>
                </pic:nvPicPr>
                <pic:blipFill rotWithShape="1">
                  <a:blip r:embed="rId1"/>
                  <a:srcRect l="57825"/>
                  <a:stretch/>
                </pic:blipFill>
                <pic:spPr bwMode="auto">
                  <a:xfrm>
                    <a:off x="0" y="0"/>
                    <a:ext cx="3184525" cy="861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32368F">
      <w:rPr>
        <w:noProof/>
        <w:lang w:eastAsia="de-AT"/>
      </w:rPr>
      <mc:AlternateContent>
        <mc:Choice Requires="wps">
          <w:drawing>
            <wp:anchor distT="0" distB="0" distL="114300" distR="114300" simplePos="0" relativeHeight="251670016" behindDoc="0" locked="0" layoutInCell="1" allowOverlap="1" wp14:anchorId="4445B10C" wp14:editId="40A601A9">
              <wp:simplePos x="0" y="0"/>
              <wp:positionH relativeFrom="column">
                <wp:posOffset>-344170</wp:posOffset>
              </wp:positionH>
              <wp:positionV relativeFrom="paragraph">
                <wp:posOffset>-137160</wp:posOffset>
              </wp:positionV>
              <wp:extent cx="2376170" cy="651510"/>
              <wp:effectExtent l="0" t="0" r="0" b="0"/>
              <wp:wrapNone/>
              <wp:docPr id="2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651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FD6D7" w14:textId="77777777" w:rsidR="0032368F" w:rsidRPr="001A20E9" w:rsidRDefault="0032368F" w:rsidP="0032368F">
                          <w:pPr>
                            <w:pStyle w:val="Titel"/>
                            <w:rPr>
                              <w:lang w:val="de-DE"/>
                            </w:rPr>
                          </w:pPr>
                          <w:r>
                            <w:rPr>
                              <w:lang w:val="de-DE"/>
                            </w:rPr>
                            <w:t>www</w:t>
                          </w:r>
                          <w:r w:rsidRPr="001A20E9">
                            <w:rPr>
                              <w:lang w:val="de-DE"/>
                            </w:rPr>
                            <w:t>.sportunion</w:t>
                          </w:r>
                          <w:r>
                            <w:rPr>
                              <w:lang w:val="de-DE"/>
                            </w:rPr>
                            <w:t>ooe</w:t>
                          </w:r>
                          <w:r w:rsidRPr="001A20E9">
                            <w:rPr>
                              <w:lang w:val="de-DE"/>
                            </w:rPr>
                            <w:t>.at</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4445B10C" id="_x0000_t202" coordsize="21600,21600" o:spt="202" path="m,l,21600r21600,l21600,xe">
              <v:stroke joinstyle="miter"/>
              <v:path gradientshapeok="t" o:connecttype="rect"/>
            </v:shapetype>
            <v:shape id="Text Box 19" o:spid="_x0000_s1029" type="#_x0000_t202" style="position:absolute;margin-left:-27.1pt;margin-top:-10.8pt;width:187.1pt;height:51.3pt;z-index:25167001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" filled="f" stroked="f">
              <v:textbox>
                <w:txbxContent>
                  <w:p w14:paraId="36CFD6D7" w14:textId="77777777" w:rsidR="0032368F" w:rsidRPr="001A20E9" w:rsidRDefault="0032368F" w:rsidP="0032368F">
                    <w:pPr>
                      <w:pStyle w:val="Titel"/>
                      <w:rPr>
                        <w:lang w:val="de-DE"/>
                      </w:rPr>
                    </w:pPr>
                    <w:r>
                      <w:rPr>
                        <w:lang w:val="de-DE"/>
                      </w:rPr>
                      <w:t>www</w:t>
                    </w:r>
                    <w:r w:rsidRPr="001A20E9">
                      <w:rPr>
                        <w:lang w:val="de-DE"/>
                      </w:rPr>
                      <w:t>.sportunion</w:t>
                    </w:r>
                    <w:r>
                      <w:rPr>
                        <w:lang w:val="de-DE"/>
                      </w:rPr>
                      <w:t>ooe</w:t>
                    </w:r>
                    <w:r w:rsidRPr="001A20E9">
                      <w:rPr>
                        <w:lang w:val="de-DE"/>
                      </w:rPr>
                      <w:t>.at</w:t>
                    </w:r>
                  </w:p>
                </w:txbxContent>
              </v:textbox>
            </v:shape>
          </w:pict>
        </mc:Fallback>
      </mc:AlternateContent>
    </w:r>
    <w:r w:rsidRPr="0032368F">
      <w:rPr>
        <w:noProof/>
        <w:lang w:eastAsia="de-AT"/>
      </w:rPr>
      <mc:AlternateContent>
        <mc:Choice Requires="wps">
          <w:drawing>
            <wp:anchor distT="0" distB="0" distL="114300" distR="114300" simplePos="0" relativeHeight="251671040" behindDoc="0" locked="0" layoutInCell="1" allowOverlap="1" wp14:anchorId="3B9A843D" wp14:editId="31CFFBD1">
              <wp:simplePos x="0" y="0"/>
              <wp:positionH relativeFrom="column">
                <wp:posOffset>-718820</wp:posOffset>
              </wp:positionH>
              <wp:positionV relativeFrom="paragraph">
                <wp:posOffset>-254000</wp:posOffset>
              </wp:positionV>
              <wp:extent cx="170180" cy="543560"/>
              <wp:effectExtent l="3810" t="0" r="5080" b="5080"/>
              <wp:wrapNone/>
              <wp:docPr id="24" name="Rechteck: obere Ecken abgerundet 42"/>
              <wp:cNvGraphicFramePr/>
              <a:graphic xmlns:a="http://schemas.openxmlformats.org/drawingml/2006/main">
                <a:graphicData uri="http://schemas.microsoft.com/office/word/2010/wordprocessingShape">
                  <wps:wsp>
                    <wps:cNvSpPr/>
                    <wps:spPr>
                      <a:xfrm rot="5400000">
                        <a:off x="0" y="0"/>
                        <a:ext cx="170180" cy="543560"/>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93CA1B4" id="Rechteck: obere Ecken abgerundet 42" o:spid="_x0000_s1026" style="position:absolute;margin-left:-56.6pt;margin-top:-20pt;width:13.4pt;height:42.8pt;rotation:90;z-index:251671040;visibility:visible;mso-wrap-style:square;mso-wrap-distance-left:9pt;mso-wrap-distance-top:0;mso-wrap-distance-right:9pt;mso-wrap-distance-bottom:0;mso-position-horizontal:absolute;mso-position-horizontal-relative:text;mso-position-vertical:absolute;mso-position-vertical-relative:text;v-text-anchor:middle" coordsize="170180,543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" path="m85090,r,c132084,,170180,38096,170180,85090r,458470l170180,543560,,543560r,l,85090c,38096,38096,,85090,xe" fillcolor="#e97139 [3204]" stroked="f" strokeweight="2pt">
              <v:fill color2="#e33539 [3205]" colors="0 #e97139;19661f #e97139" focus="100%" type="gradient">
                <o:fill v:ext="view" type="gradientUnscaled"/>
              </v:fill>
              <v:path arrowok="t" o:connecttype="custom" o:connectlocs="85090,0;85090,0;170180,85090;170180,543560;170180,543560;0,543560;0,543560;0,85090;85090,0" o:connectangles="0,0,0,0,0,0,0,0,0"/>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6E840" w14:textId="77777777" w:rsidR="00B84453" w:rsidRDefault="00B84453" w:rsidP="00D67C52">
    <w:pPr>
      <w:pStyle w:val="Fuzeile"/>
      <w:tabs>
        <w:tab w:val="clear" w:pos="4536"/>
        <w:tab w:val="clear" w:pos="9072"/>
        <w:tab w:val="left" w:pos="7893"/>
      </w:tabs>
      <w:rPr>
        <w:sz w:val="18"/>
      </w:rPr>
    </w:pPr>
  </w:p>
  <w:p w14:paraId="4968A349" w14:textId="77777777" w:rsidR="00B84453" w:rsidRDefault="00B84453" w:rsidP="00D67C52">
    <w:pPr>
      <w:pStyle w:val="Fuzeile"/>
      <w:tabs>
        <w:tab w:val="clear" w:pos="4536"/>
        <w:tab w:val="clear" w:pos="9072"/>
        <w:tab w:val="left" w:pos="7893"/>
      </w:tabs>
      <w:rPr>
        <w:sz w:val="18"/>
      </w:rPr>
    </w:pPr>
    <w:r w:rsidRPr="00B84453">
      <w:rPr>
        <w:noProof/>
        <w:sz w:val="18"/>
        <w:lang w:eastAsia="de-AT"/>
      </w:rPr>
      <w:drawing>
        <wp:anchor distT="0" distB="0" distL="114300" distR="114300" simplePos="0" relativeHeight="251658752" behindDoc="1" locked="0" layoutInCell="1" allowOverlap="1" wp14:anchorId="12FC4ABC" wp14:editId="73CBBE8C">
          <wp:simplePos x="0" y="0"/>
          <wp:positionH relativeFrom="column">
            <wp:posOffset>3154680</wp:posOffset>
          </wp:positionH>
          <wp:positionV relativeFrom="paragraph">
            <wp:posOffset>86995</wp:posOffset>
          </wp:positionV>
          <wp:extent cx="3184525" cy="861060"/>
          <wp:effectExtent l="0" t="0" r="0" b="0"/>
          <wp:wrapNone/>
          <wp:docPr id="1747204067" name="Grafik 1747204067" descr="Sportunion_Wordvorlage_2018-04-20-fuss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fusszeile.png"/>
                  <pic:cNvPicPr/>
                </pic:nvPicPr>
                <pic:blipFill rotWithShape="1">
                  <a:blip r:embed="rId1"/>
                  <a:srcRect l="57825"/>
                  <a:stretch/>
                </pic:blipFill>
                <pic:spPr bwMode="auto">
                  <a:xfrm>
                    <a:off x="0" y="0"/>
                    <a:ext cx="3184525" cy="861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B84453">
      <w:rPr>
        <w:noProof/>
        <w:sz w:val="18"/>
        <w:lang w:eastAsia="de-AT"/>
      </w:rPr>
      <mc:AlternateContent>
        <mc:Choice Requires="wps">
          <w:drawing>
            <wp:anchor distT="0" distB="0" distL="114300" distR="114300" simplePos="0" relativeHeight="251660800" behindDoc="0" locked="0" layoutInCell="1" allowOverlap="1" wp14:anchorId="6A5A0029" wp14:editId="19C5161D">
              <wp:simplePos x="0" y="0"/>
              <wp:positionH relativeFrom="column">
                <wp:posOffset>-332105</wp:posOffset>
              </wp:positionH>
              <wp:positionV relativeFrom="paragraph">
                <wp:posOffset>270510</wp:posOffset>
              </wp:positionV>
              <wp:extent cx="2376170" cy="651510"/>
              <wp:effectExtent l="0" t="0" r="0" b="0"/>
              <wp:wrapNone/>
              <wp:docPr id="4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651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AB71F8" w14:textId="77777777" w:rsidR="002D3255" w:rsidRPr="001A20E9" w:rsidRDefault="002D3255" w:rsidP="002D3255">
                          <w:pPr>
                            <w:pStyle w:val="Titel"/>
                            <w:rPr>
                              <w:lang w:val="de-DE"/>
                            </w:rPr>
                          </w:pPr>
                          <w:r>
                            <w:rPr>
                              <w:lang w:val="de-DE"/>
                            </w:rPr>
                            <w:t>www</w:t>
                          </w:r>
                          <w:r w:rsidRPr="001A20E9">
                            <w:rPr>
                              <w:lang w:val="de-DE"/>
                            </w:rPr>
                            <w:t>.sportunion</w:t>
                          </w:r>
                          <w:r w:rsidR="008C189F">
                            <w:rPr>
                              <w:lang w:val="de-DE"/>
                            </w:rPr>
                            <w:t>ooe</w:t>
                          </w:r>
                          <w:r w:rsidRPr="001A20E9">
                            <w:rPr>
                              <w:lang w:val="de-DE"/>
                            </w:rPr>
                            <w:t>.at</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6A5A0029" id="_x0000_t202" coordsize="21600,21600" o:spt="202" path="m,l,21600r21600,l21600,xe">
              <v:stroke joinstyle="miter"/>
              <v:path gradientshapeok="t" o:connecttype="rect"/>
            </v:shapetype>
            <v:shape id="_x0000_s1030" type="#_x0000_t202" style="position:absolute;margin-left:-26.15pt;margin-top:21.3pt;width:187.1pt;height:51.3pt;z-index:25166080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" filled="f" stroked="f">
              <v:textbox>
                <w:txbxContent>
                  <w:p w14:paraId="4BAB71F8" w14:textId="77777777" w:rsidR="002D3255" w:rsidRPr="001A20E9" w:rsidRDefault="002D3255" w:rsidP="002D3255">
                    <w:pPr>
                      <w:pStyle w:val="Titel"/>
                      <w:rPr>
                        <w:lang w:val="de-DE"/>
                      </w:rPr>
                    </w:pPr>
                    <w:r>
                      <w:rPr>
                        <w:lang w:val="de-DE"/>
                      </w:rPr>
                      <w:t>www</w:t>
                    </w:r>
                    <w:r w:rsidRPr="001A20E9">
                      <w:rPr>
                        <w:lang w:val="de-DE"/>
                      </w:rPr>
                      <w:t>.sportunion</w:t>
                    </w:r>
                    <w:r w:rsidR="008C189F">
                      <w:rPr>
                        <w:lang w:val="de-DE"/>
                      </w:rPr>
                      <w:t>ooe</w:t>
                    </w:r>
                    <w:r w:rsidRPr="001A20E9">
                      <w:rPr>
                        <w:lang w:val="de-DE"/>
                      </w:rPr>
                      <w:t>.at</w:t>
                    </w:r>
                  </w:p>
                </w:txbxContent>
              </v:textbox>
            </v:shape>
          </w:pict>
        </mc:Fallback>
      </mc:AlternateContent>
    </w:r>
    <w:r w:rsidRPr="00B84453">
      <w:rPr>
        <w:noProof/>
        <w:sz w:val="18"/>
        <w:lang w:eastAsia="de-AT"/>
      </w:rPr>
      <mc:AlternateContent>
        <mc:Choice Requires="wps">
          <w:drawing>
            <wp:anchor distT="0" distB="0" distL="114300" distR="114300" simplePos="0" relativeHeight="251661824" behindDoc="0" locked="0" layoutInCell="1" allowOverlap="1" wp14:anchorId="38EE1B9F" wp14:editId="21A6685F">
              <wp:simplePos x="0" y="0"/>
              <wp:positionH relativeFrom="column">
                <wp:posOffset>-707390</wp:posOffset>
              </wp:positionH>
              <wp:positionV relativeFrom="paragraph">
                <wp:posOffset>153670</wp:posOffset>
              </wp:positionV>
              <wp:extent cx="170180" cy="543560"/>
              <wp:effectExtent l="3810" t="0" r="5080" b="5080"/>
              <wp:wrapNone/>
              <wp:docPr id="42" name="Rechteck: obere Ecken abgerundet 42"/>
              <wp:cNvGraphicFramePr/>
              <a:graphic xmlns:a="http://schemas.openxmlformats.org/drawingml/2006/main">
                <a:graphicData uri="http://schemas.microsoft.com/office/word/2010/wordprocessingShape">
                  <wps:wsp>
                    <wps:cNvSpPr/>
                    <wps:spPr>
                      <a:xfrm rot="5400000">
                        <a:off x="0" y="0"/>
                        <a:ext cx="170180" cy="543560"/>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F569F8" id="Rechteck: obere Ecken abgerundet 42" o:spid="_x0000_s1026" style="position:absolute;margin-left:-55.7pt;margin-top:12.1pt;width:13.4pt;height:42.8pt;rotation:90;z-index:251661824;visibility:visible;mso-wrap-style:square;mso-wrap-distance-left:9pt;mso-wrap-distance-top:0;mso-wrap-distance-right:9pt;mso-wrap-distance-bottom:0;mso-position-horizontal:absolute;mso-position-horizontal-relative:text;mso-position-vertical:absolute;mso-position-vertical-relative:text;v-text-anchor:middle" coordsize="170180,543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" path="m85090,r,c132084,,170180,38096,170180,85090r,458470l170180,543560,,543560r,l,85090c,38096,38096,,85090,xe" fillcolor="#e97139 [3204]" stroked="f" strokeweight="2pt">
              <v:fill color2="#e33539 [3205]" colors="0 #e97139;19661f #e97139" focus="100%" type="gradient">
                <o:fill v:ext="view" type="gradientUnscaled"/>
              </v:fill>
              <v:path arrowok="t" o:connecttype="custom" o:connectlocs="85090,0;85090,0;170180,85090;170180,543560;170180,543560;0,543560;0,543560;0,85090;85090,0" o:connectangles="0,0,0,0,0,0,0,0,0"/>
            </v:shape>
          </w:pict>
        </mc:Fallback>
      </mc:AlternateContent>
    </w:r>
    <w:r>
      <w:rPr>
        <w:noProof/>
        <w:lang w:eastAsia="de-AT"/>
      </w:rPr>
      <mc:AlternateContent>
        <mc:Choice Requires="wpg">
          <w:drawing>
            <wp:anchor distT="0" distB="0" distL="114300" distR="114300" simplePos="0" relativeHeight="251652607" behindDoc="0" locked="0" layoutInCell="1" allowOverlap="1" wp14:anchorId="07FED48A" wp14:editId="562C654F">
              <wp:simplePos x="0" y="0"/>
              <wp:positionH relativeFrom="page">
                <wp:posOffset>6927850</wp:posOffset>
              </wp:positionH>
              <wp:positionV relativeFrom="paragraph">
                <wp:posOffset>275590</wp:posOffset>
              </wp:positionV>
              <wp:extent cx="632460" cy="274320"/>
              <wp:effectExtent l="0" t="0" r="0" b="11430"/>
              <wp:wrapNone/>
              <wp:docPr id="58" name="Gruppieren 58"/>
              <wp:cNvGraphicFramePr/>
              <a:graphic xmlns:a="http://schemas.openxmlformats.org/drawingml/2006/main">
                <a:graphicData uri="http://schemas.microsoft.com/office/word/2010/wordprocessingGroup">
                  <wpg:wgp>
                    <wpg:cNvGrpSpPr/>
                    <wpg:grpSpPr>
                      <a:xfrm>
                        <a:off x="0" y="0"/>
                        <a:ext cx="632460" cy="274320"/>
                        <a:chOff x="0" y="0"/>
                        <a:chExt cx="1581951" cy="420494"/>
                      </a:xfrm>
                    </wpg:grpSpPr>
                    <wps:wsp>
                      <wps:cNvPr id="59" name="Rechteck: obere Ecken abgerundet 59"/>
                      <wps:cNvSpPr/>
                      <wps:spPr>
                        <a:xfrm rot="16200000">
                          <a:off x="583331" y="-578127"/>
                          <a:ext cx="415290" cy="1581951"/>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AutoShape 48"/>
                      <wps:cNvSpPr>
                        <a:spLocks noChangeArrowheads="1"/>
                      </wps:cNvSpPr>
                      <wps:spPr bwMode="auto">
                        <a:xfrm>
                          <a:off x="44893" y="0"/>
                          <a:ext cx="1349942" cy="409575"/>
                        </a:xfrm>
                        <a:prstGeom prst="rect">
                          <a:avLst/>
                        </a:prstGeom>
                        <a:noFill/>
                        <a:ln>
                          <a:noFill/>
                        </a:ln>
                      </wps:spPr>
                      <wps:txbx>
                        <w:txbxContent>
                          <w:p w14:paraId="35ED1A71" w14:textId="77777777" w:rsidR="002E506E" w:rsidRPr="000563C3" w:rsidRDefault="00847658" w:rsidP="002E506E">
                            <w:pPr>
                              <w:pStyle w:val="berschrift6"/>
                              <w:spacing w:before="0"/>
                              <w:rPr>
                                <w:b w:val="0"/>
                                <w:color w:val="FFFFFF" w:themeColor="background2"/>
                                <w:sz w:val="24"/>
                                <w:szCs w:val="24"/>
                              </w:rPr>
                            </w:pPr>
                            <w:sdt>
                              <w:sdtPr>
                                <w:rPr>
                                  <w:color w:val="FFFFFF" w:themeColor="background2"/>
                                  <w:lang w:val="de-DE"/>
                                </w:rPr>
                                <w:id w:val="-1499330643"/>
                                <w:docPartObj>
                                  <w:docPartGallery w:val="Page Numbers (Margins)"/>
                                  <w:docPartUnique/>
                                </w:docPartObj>
                              </w:sdtPr>
                              <w:sdtEndPr/>
                              <w:sdtContent>
                                <w:sdt>
                                  <w:sdtPr>
                                    <w:rPr>
                                      <w:color w:val="FFFFFF" w:themeColor="background2"/>
                                      <w:lang w:val="de-DE"/>
                                    </w:rPr>
                                    <w:id w:val="-1021163277"/>
                                    <w:docPartObj>
                                      <w:docPartGallery w:val="Page Numbers (Margins)"/>
                                      <w:docPartUnique/>
                                    </w:docPartObj>
                                  </w:sdtPr>
                                  <w:sdtEndPr/>
                                  <w:sdtContent>
                                    <w:r w:rsidR="002E506E">
                                      <w:rPr>
                                        <w:color w:val="FFFFFF" w:themeColor="background2"/>
                                        <w:lang w:val="de-DE"/>
                                      </w:rPr>
                                      <w:t xml:space="preserve">   </w:t>
                                    </w:r>
                                    <w:r w:rsidR="002E506E" w:rsidRPr="00683F95">
                                      <w:rPr>
                                        <w:color w:val="FFFFFF" w:themeColor="background2"/>
                                        <w:lang w:val="de-DE"/>
                                      </w:rPr>
                                      <w:fldChar w:fldCharType="begin"/>
                                    </w:r>
                                    <w:r w:rsidR="002E506E" w:rsidRPr="00683F95">
                                      <w:rPr>
                                        <w:color w:val="FFFFFF" w:themeColor="background2"/>
                                        <w:lang w:val="de-DE"/>
                                      </w:rPr>
                                      <w:instrText xml:space="preserve"> PAGE   \* MERGEFORMAT </w:instrText>
                                    </w:r>
                                    <w:r w:rsidR="002E506E" w:rsidRPr="00683F95">
                                      <w:rPr>
                                        <w:color w:val="FFFFFF" w:themeColor="background2"/>
                                        <w:lang w:val="de-DE"/>
                                      </w:rPr>
                                      <w:fldChar w:fldCharType="separate"/>
                                    </w:r>
                                    <w:r w:rsidR="00A65BD9">
                                      <w:rPr>
                                        <w:noProof/>
                                        <w:color w:val="FFFFFF" w:themeColor="background2"/>
                                        <w:lang w:val="de-DE"/>
                                      </w:rPr>
                                      <w:t>1</w:t>
                                    </w:r>
                                    <w:r w:rsidR="002E506E" w:rsidRPr="00683F95">
                                      <w:rPr>
                                        <w:color w:val="FFFFFF" w:themeColor="background2"/>
                                        <w:lang w:val="de-DE"/>
                                      </w:rPr>
                                      <w:fldChar w:fldCharType="end"/>
                                    </w:r>
                                    <w:r w:rsidR="002E506E">
                                      <w:rPr>
                                        <w:color w:val="FFFFFF" w:themeColor="background2"/>
                                        <w:lang w:val="de-DE"/>
                                      </w:rPr>
                                      <w:t xml:space="preserve"> </w:t>
                                    </w:r>
                                  </w:sdtContent>
                                </w:sdt>
                              </w:sdtContent>
                            </w:sdt>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7FED48A" id="Gruppieren 58" o:spid="_x0000_s1031" style="position:absolute;margin-left:545.5pt;margin-top:21.7pt;width:49.8pt;height:21.6pt;z-index:251652607;mso-position-horizontal-relative:page;mso-width-relative:margin;mso-height-relative:margin" coordsize="15819,4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">
              <v:shape id="Rechteck: obere Ecken abgerundet 59" o:spid="_x0000_s1032" style="position:absolute;left:5834;top:-5782;width:4152;height:15819;rotation:-90;visibility:visible;mso-wrap-style:square;v-text-anchor:middle" coordsize="415290,1581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" path="m207645,r,c322324,,415290,92966,415290,207645r,1374306l415290,1581951,,1581951r,l,207645c,92966,92966,,207645,xe" fillcolor="#e97139 [3204]" stroked="f" strokeweight="2pt">
                <v:fill color2="#e33539 [3205]" colors="0 #e97139;19661f #e97139" focus="100%" type="gradient">
                  <o:fill v:ext="view" type="gradientUnscaled"/>
                </v:fill>
                <v:path arrowok="t" o:connecttype="custom" o:connectlocs="207645,0;207645,0;415290,207645;415290,1581951;415290,1581951;0,1581951;0,1581951;0,207645;207645,0" o:connectangles="0,0,0,0,0,0,0,0,0"/>
              </v:shape>
              <v:rect id="AutoShape 48" o:spid="_x0000_s1033" style="position:absolute;left:448;width:13500;height:40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" filled="f" stroked="f">
                <v:textbox inset="0,0,0,0">
                  <w:txbxContent>
                    <w:p w14:paraId="35ED1A71" w14:textId="77777777" w:rsidR="002E506E" w:rsidRPr="000563C3" w:rsidRDefault="00A507B6" w:rsidP="002E506E">
                      <w:pPr>
                        <w:pStyle w:val="berschrift6"/>
                        <w:spacing w:before="0"/>
                        <w:rPr>
                          <w:b w:val="0"/>
                          <w:color w:val="FFFFFF" w:themeColor="background2"/>
                          <w:sz w:val="24"/>
                          <w:szCs w:val="24"/>
                        </w:rPr>
                      </w:pPr>
                      <w:sdt>
                        <w:sdtPr>
                          <w:rPr>
                            <w:color w:val="FFFFFF" w:themeColor="background2"/>
                            <w:lang w:val="de-DE"/>
                          </w:rPr>
                          <w:id w:val="-1499330643"/>
                          <w:docPartObj>
                            <w:docPartGallery w:val="Page Numbers (Margins)"/>
                            <w:docPartUnique/>
                          </w:docPartObj>
                        </w:sdtPr>
                        <w:sdtEndPr/>
                        <w:sdtContent>
                          <w:sdt>
                            <w:sdtPr>
                              <w:rPr>
                                <w:color w:val="FFFFFF" w:themeColor="background2"/>
                                <w:lang w:val="de-DE"/>
                              </w:rPr>
                              <w:id w:val="-1021163277"/>
                              <w:docPartObj>
                                <w:docPartGallery w:val="Page Numbers (Margins)"/>
                                <w:docPartUnique/>
                              </w:docPartObj>
                            </w:sdtPr>
                            <w:sdtEndPr/>
                            <w:sdtContent>
                              <w:r w:rsidR="002E506E">
                                <w:rPr>
                                  <w:color w:val="FFFFFF" w:themeColor="background2"/>
                                  <w:lang w:val="de-DE"/>
                                </w:rPr>
                                <w:t xml:space="preserve">   </w:t>
                              </w:r>
                              <w:r w:rsidR="002E506E" w:rsidRPr="00683F95">
                                <w:rPr>
                                  <w:color w:val="FFFFFF" w:themeColor="background2"/>
                                  <w:lang w:val="de-DE"/>
                                </w:rPr>
                                <w:fldChar w:fldCharType="begin"/>
                              </w:r>
                              <w:r w:rsidR="002E506E" w:rsidRPr="00683F95">
                                <w:rPr>
                                  <w:color w:val="FFFFFF" w:themeColor="background2"/>
                                  <w:lang w:val="de-DE"/>
                                </w:rPr>
                                <w:instrText xml:space="preserve"> PAGE   \* MERGEFORMAT </w:instrText>
                              </w:r>
                              <w:r w:rsidR="002E506E" w:rsidRPr="00683F95">
                                <w:rPr>
                                  <w:color w:val="FFFFFF" w:themeColor="background2"/>
                                  <w:lang w:val="de-DE"/>
                                </w:rPr>
                                <w:fldChar w:fldCharType="separate"/>
                              </w:r>
                              <w:r w:rsidR="00A65BD9">
                                <w:rPr>
                                  <w:noProof/>
                                  <w:color w:val="FFFFFF" w:themeColor="background2"/>
                                  <w:lang w:val="de-DE"/>
                                </w:rPr>
                                <w:t>1</w:t>
                              </w:r>
                              <w:r w:rsidR="002E506E" w:rsidRPr="00683F95">
                                <w:rPr>
                                  <w:color w:val="FFFFFF" w:themeColor="background2"/>
                                  <w:lang w:val="de-DE"/>
                                </w:rPr>
                                <w:fldChar w:fldCharType="end"/>
                              </w:r>
                              <w:r w:rsidR="002E506E">
                                <w:rPr>
                                  <w:color w:val="FFFFFF" w:themeColor="background2"/>
                                  <w:lang w:val="de-DE"/>
                                </w:rPr>
                                <w:t xml:space="preserve"> </w:t>
                              </w:r>
                            </w:sdtContent>
                          </w:sdt>
                        </w:sdtContent>
                      </w:sdt>
                    </w:p>
                  </w:txbxContent>
                </v:textbox>
              </v:rect>
              <w10:wrap anchorx="page"/>
            </v:group>
          </w:pict>
        </mc:Fallback>
      </mc:AlternateContent>
    </w:r>
  </w:p>
  <w:p w14:paraId="4E4CFEA9" w14:textId="77777777" w:rsidR="00B84453" w:rsidRDefault="00B84453" w:rsidP="00D67C52">
    <w:pPr>
      <w:pStyle w:val="Fuzeile"/>
      <w:tabs>
        <w:tab w:val="clear" w:pos="4536"/>
        <w:tab w:val="clear" w:pos="9072"/>
        <w:tab w:val="left" w:pos="7893"/>
      </w:tabs>
      <w:rPr>
        <w:sz w:val="18"/>
      </w:rPr>
    </w:pPr>
  </w:p>
  <w:p w14:paraId="7AD27CBF" w14:textId="77777777" w:rsidR="00B84453" w:rsidRPr="00B84453" w:rsidRDefault="00B84453" w:rsidP="00D67C52">
    <w:pPr>
      <w:pStyle w:val="Fuzeile"/>
      <w:tabs>
        <w:tab w:val="clear" w:pos="4536"/>
        <w:tab w:val="clear" w:pos="9072"/>
        <w:tab w:val="left" w:pos="7893"/>
      </w:tabs>
      <w:rPr>
        <w:sz w:val="18"/>
      </w:rPr>
    </w:pPr>
  </w:p>
  <w:p w14:paraId="7808A60B" w14:textId="77777777" w:rsidR="00C9032B" w:rsidRDefault="00C9032B" w:rsidP="00D67C52">
    <w:pPr>
      <w:pStyle w:val="Fuzeile"/>
      <w:tabs>
        <w:tab w:val="clear" w:pos="4536"/>
        <w:tab w:val="clear" w:pos="9072"/>
        <w:tab w:val="left" w:pos="7893"/>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38C01C" w14:textId="77777777" w:rsidR="00B171B7" w:rsidRDefault="00B171B7" w:rsidP="002E06AE">
      <w:r>
        <w:separator/>
      </w:r>
    </w:p>
  </w:footnote>
  <w:footnote w:type="continuationSeparator" w:id="0">
    <w:p w14:paraId="06AB9CE3" w14:textId="77777777" w:rsidR="00B171B7" w:rsidRDefault="00B171B7" w:rsidP="002E06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7639E" w14:textId="77777777" w:rsidR="0032368F" w:rsidRPr="00F76303" w:rsidRDefault="0032368F" w:rsidP="0032368F">
    <w:pPr>
      <w:autoSpaceDE w:val="0"/>
      <w:autoSpaceDN w:val="0"/>
      <w:adjustRightInd w:val="0"/>
      <w:spacing w:line="250" w:lineRule="atLeast"/>
      <w:jc w:val="right"/>
      <w:textAlignment w:val="center"/>
      <w:rPr>
        <w:rFonts w:ascii="Barlow Light" w:hAnsi="Barlow Light" w:cs="Barlow Light"/>
        <w:color w:val="000000"/>
        <w:sz w:val="19"/>
        <w:szCs w:val="19"/>
        <w:lang w:val="de-DE"/>
      </w:rPr>
    </w:pPr>
    <w:r>
      <w:rPr>
        <w:noProof/>
        <w:lang w:eastAsia="de-AT"/>
      </w:rPr>
      <w:drawing>
        <wp:anchor distT="0" distB="0" distL="114300" distR="114300" simplePos="0" relativeHeight="251665920" behindDoc="0" locked="0" layoutInCell="1" allowOverlap="1" wp14:anchorId="7015A861" wp14:editId="09E97EA3">
          <wp:simplePos x="0" y="0"/>
          <wp:positionH relativeFrom="column">
            <wp:posOffset>-456293</wp:posOffset>
          </wp:positionH>
          <wp:positionV relativeFrom="paragraph">
            <wp:posOffset>-464729</wp:posOffset>
          </wp:positionV>
          <wp:extent cx="2627085" cy="1291771"/>
          <wp:effectExtent l="0" t="0" r="0" b="0"/>
          <wp:wrapNone/>
          <wp:docPr id="2069421168" name="Grafik 49" descr="Sportunion_Wordvorlage_2018-04-20-Kopf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Kopfzeile.png"/>
                  <pic:cNvPicPr/>
                </pic:nvPicPr>
                <pic:blipFill>
                  <a:blip r:embed="rId1"/>
                  <a:stretch>
                    <a:fillRect/>
                  </a:stretch>
                </pic:blipFill>
                <pic:spPr>
                  <a:xfrm>
                    <a:off x="0" y="0"/>
                    <a:ext cx="2627085" cy="1291771"/>
                  </a:xfrm>
                  <a:prstGeom prst="rect">
                    <a:avLst/>
                  </a:prstGeom>
                </pic:spPr>
              </pic:pic>
            </a:graphicData>
          </a:graphic>
        </wp:anchor>
      </w:drawing>
    </w:r>
    <w:r>
      <w:tab/>
    </w:r>
    <w:r w:rsidRPr="00F76303">
      <w:rPr>
        <w:rFonts w:ascii="Barlow" w:hAnsi="Barlow" w:cs="Barlow"/>
        <w:b/>
        <w:bCs/>
        <w:color w:val="000000"/>
        <w:sz w:val="19"/>
        <w:szCs w:val="19"/>
        <w:lang w:val="de-DE"/>
      </w:rPr>
      <w:t xml:space="preserve">SPORTUNION </w:t>
    </w:r>
    <w:r>
      <w:rPr>
        <w:rFonts w:ascii="Barlow" w:hAnsi="Barlow" w:cs="Barlow"/>
        <w:b/>
        <w:bCs/>
        <w:color w:val="000000"/>
        <w:sz w:val="19"/>
        <w:szCs w:val="19"/>
        <w:lang w:val="de-DE"/>
      </w:rPr>
      <w:t>Oberösterreich</w:t>
    </w:r>
    <w:r w:rsidRPr="00F76303">
      <w:rPr>
        <w:rFonts w:ascii="Barlow" w:hAnsi="Barlow" w:cs="Barlow"/>
        <w:b/>
        <w:bCs/>
        <w:color w:val="000000"/>
        <w:sz w:val="19"/>
        <w:szCs w:val="19"/>
        <w:lang w:val="de-DE"/>
      </w:rPr>
      <w:br/>
    </w:r>
    <w:proofErr w:type="spellStart"/>
    <w:r>
      <w:rPr>
        <w:rFonts w:ascii="Barlow Light" w:hAnsi="Barlow Light" w:cs="Barlow Light"/>
        <w:color w:val="000000"/>
        <w:sz w:val="19"/>
        <w:szCs w:val="19"/>
        <w:lang w:val="de-DE"/>
      </w:rPr>
      <w:t>Wieningerstraße</w:t>
    </w:r>
    <w:proofErr w:type="spellEnd"/>
    <w:r>
      <w:rPr>
        <w:rFonts w:ascii="Barlow Light" w:hAnsi="Barlow Light" w:cs="Barlow Light"/>
        <w:color w:val="000000"/>
        <w:sz w:val="19"/>
        <w:szCs w:val="19"/>
        <w:lang w:val="de-DE"/>
      </w:rPr>
      <w:t xml:space="preserve"> 11, 4020 Linz</w:t>
    </w:r>
  </w:p>
  <w:p w14:paraId="2D257745" w14:textId="77777777" w:rsidR="0032368F" w:rsidRPr="00047782" w:rsidRDefault="0032368F" w:rsidP="0032368F">
    <w:pPr>
      <w:autoSpaceDE w:val="0"/>
      <w:autoSpaceDN w:val="0"/>
      <w:adjustRightInd w:val="0"/>
      <w:spacing w:line="250" w:lineRule="atLeast"/>
      <w:jc w:val="right"/>
      <w:textAlignment w:val="center"/>
    </w:pPr>
    <w:r>
      <w:rPr>
        <w:rFonts w:ascii="Barlow Light" w:hAnsi="Barlow Light" w:cs="Barlow Light"/>
        <w:color w:val="000000"/>
        <w:sz w:val="19"/>
        <w:szCs w:val="19"/>
        <w:lang w:val="de-DE"/>
      </w:rPr>
      <w:t xml:space="preserve">Telefon: +43 732 </w:t>
    </w:r>
    <w:r w:rsidRPr="00F76303">
      <w:rPr>
        <w:rFonts w:ascii="Barlow Light" w:hAnsi="Barlow Light" w:cs="Barlow Light"/>
        <w:color w:val="000000"/>
        <w:sz w:val="19"/>
        <w:szCs w:val="19"/>
        <w:lang w:val="de-DE"/>
      </w:rPr>
      <w:t xml:space="preserve">/ </w:t>
    </w:r>
    <w:r>
      <w:rPr>
        <w:rFonts w:ascii="Barlow Light" w:hAnsi="Barlow Light" w:cs="Barlow Light"/>
        <w:color w:val="000000"/>
        <w:sz w:val="19"/>
        <w:szCs w:val="19"/>
        <w:lang w:val="de-DE"/>
      </w:rPr>
      <w:t>77 78 54</w:t>
    </w:r>
    <w:r w:rsidRPr="00F76303">
      <w:rPr>
        <w:rFonts w:ascii="Barlow Light" w:hAnsi="Barlow Light" w:cs="Barlow Light"/>
        <w:color w:val="000000"/>
        <w:sz w:val="19"/>
        <w:szCs w:val="19"/>
        <w:lang w:val="de-DE"/>
      </w:rPr>
      <w:t xml:space="preserve">, Fax:  </w:t>
    </w:r>
    <w:r>
      <w:rPr>
        <w:rFonts w:ascii="Barlow Light" w:hAnsi="Barlow Light" w:cs="Barlow Light"/>
        <w:color w:val="000000"/>
        <w:sz w:val="19"/>
        <w:szCs w:val="19"/>
        <w:lang w:val="de-DE"/>
      </w:rPr>
      <w:t xml:space="preserve">+43 732 </w:t>
    </w:r>
    <w:r w:rsidRPr="00F76303">
      <w:rPr>
        <w:rFonts w:ascii="Barlow Light" w:hAnsi="Barlow Light" w:cs="Barlow Light"/>
        <w:color w:val="000000"/>
        <w:sz w:val="19"/>
        <w:szCs w:val="19"/>
        <w:lang w:val="de-DE"/>
      </w:rPr>
      <w:t xml:space="preserve">/ </w:t>
    </w:r>
    <w:r>
      <w:rPr>
        <w:rFonts w:ascii="Barlow Light" w:hAnsi="Barlow Light" w:cs="Barlow Light"/>
        <w:color w:val="000000"/>
        <w:sz w:val="19"/>
        <w:szCs w:val="19"/>
        <w:lang w:val="de-DE"/>
      </w:rPr>
      <w:t>77 78 54 - 9</w:t>
    </w:r>
    <w:r>
      <w:rPr>
        <w:rFonts w:ascii="Barlow Light" w:hAnsi="Barlow Light" w:cs="Barlow Light"/>
        <w:color w:val="000000"/>
        <w:sz w:val="19"/>
        <w:szCs w:val="19"/>
        <w:lang w:val="de-DE"/>
      </w:rPr>
      <w:br/>
    </w:r>
    <w:r w:rsidRPr="00F76303">
      <w:rPr>
        <w:rFonts w:ascii="Barlow Light" w:hAnsi="Barlow Light" w:cs="Barlow Light"/>
        <w:color w:val="000000"/>
        <w:sz w:val="19"/>
        <w:szCs w:val="19"/>
        <w:lang w:val="de-DE"/>
      </w:rPr>
      <w:t xml:space="preserve">E-Mail: </w:t>
    </w:r>
    <w:r>
      <w:rPr>
        <w:rFonts w:ascii="Barlow Light" w:hAnsi="Barlow Light" w:cs="Barlow Light"/>
        <w:color w:val="000000"/>
        <w:sz w:val="19"/>
        <w:szCs w:val="19"/>
        <w:lang w:val="de-DE"/>
      </w:rPr>
      <w:t>info</w:t>
    </w:r>
    <w:r w:rsidRPr="009603CB">
      <w:rPr>
        <w:rFonts w:ascii="Barlow Light" w:hAnsi="Barlow Light" w:cs="Barlow Light"/>
        <w:color w:val="000000"/>
        <w:sz w:val="19"/>
        <w:szCs w:val="19"/>
        <w:lang w:val="de-DE"/>
      </w:rPr>
      <w:t>@sportunion</w:t>
    </w:r>
    <w:r>
      <w:rPr>
        <w:rFonts w:ascii="Barlow Light" w:hAnsi="Barlow Light" w:cs="Barlow Light"/>
        <w:color w:val="000000"/>
        <w:sz w:val="19"/>
        <w:szCs w:val="19"/>
        <w:lang w:val="de-DE"/>
      </w:rPr>
      <w:t>ooe</w:t>
    </w:r>
    <w:r w:rsidRPr="009603CB">
      <w:rPr>
        <w:rFonts w:ascii="Barlow Light" w:hAnsi="Barlow Light" w:cs="Barlow Light"/>
        <w:color w:val="000000"/>
        <w:sz w:val="19"/>
        <w:szCs w:val="19"/>
        <w:lang w:val="de-DE"/>
      </w:rPr>
      <w:t>.at</w:t>
    </w:r>
    <w:r>
      <w:rPr>
        <w:rFonts w:ascii="Barlow Light" w:hAnsi="Barlow Light" w:cs="Barlow Light"/>
        <w:color w:val="000000"/>
        <w:sz w:val="19"/>
        <w:szCs w:val="19"/>
        <w:lang w:val="de-DE"/>
      </w:rPr>
      <w:br/>
    </w:r>
    <w:r w:rsidRPr="00F76303">
      <w:rPr>
        <w:rFonts w:ascii="Barlow Light" w:hAnsi="Barlow Light" w:cs="Barlow Light"/>
        <w:color w:val="000000"/>
        <w:sz w:val="19"/>
        <w:szCs w:val="19"/>
        <w:lang w:val="de-DE"/>
      </w:rPr>
      <w:t xml:space="preserve">ZVR-Zahl: </w:t>
    </w:r>
    <w:r>
      <w:rPr>
        <w:rFonts w:ascii="Barlow Light" w:hAnsi="Barlow Light" w:cs="Barlow Light"/>
        <w:color w:val="000000"/>
        <w:sz w:val="19"/>
        <w:szCs w:val="19"/>
        <w:lang w:val="de-DE"/>
      </w:rPr>
      <w:t>289385088</w:t>
    </w:r>
    <w:r w:rsidRPr="00F76303">
      <w:rPr>
        <w:rFonts w:ascii="Barlow Light" w:hAnsi="Barlow Light" w:cs="Barlow Light"/>
        <w:color w:val="000000"/>
        <w:sz w:val="19"/>
        <w:szCs w:val="19"/>
        <w:lang w:val="de-DE"/>
      </w:rPr>
      <w:br/>
    </w:r>
    <w:r w:rsidRPr="00F76303">
      <w:rPr>
        <w:rFonts w:ascii="Zilla Slab" w:hAnsi="Zilla Slab" w:cs="Zilla Slab"/>
        <w:b/>
        <w:bCs/>
        <w:color w:val="FF4C00"/>
        <w:sz w:val="19"/>
        <w:szCs w:val="19"/>
        <w:lang w:val="de-DE"/>
      </w:rPr>
      <w:t xml:space="preserve"> </w:t>
    </w:r>
    <w:r w:rsidRPr="00F76303">
      <w:rPr>
        <w:rFonts w:ascii="Barlow Light" w:hAnsi="Barlow Light" w:cs="Barlow Light"/>
        <w:b/>
        <w:bCs/>
        <w:color w:val="FF4C00"/>
        <w:sz w:val="19"/>
        <w:szCs w:val="19"/>
        <w:lang w:val="de-DE"/>
      </w:rPr>
      <w:t>www.sportunion</w:t>
    </w:r>
    <w:r>
      <w:rPr>
        <w:rFonts w:ascii="Barlow Light" w:hAnsi="Barlow Light" w:cs="Barlow Light"/>
        <w:b/>
        <w:bCs/>
        <w:color w:val="FF4C00"/>
        <w:sz w:val="19"/>
        <w:szCs w:val="19"/>
        <w:lang w:val="de-DE"/>
      </w:rPr>
      <w:t>ooe</w:t>
    </w:r>
    <w:r w:rsidRPr="00F76303">
      <w:rPr>
        <w:rFonts w:ascii="Barlow Light" w:hAnsi="Barlow Light" w:cs="Barlow Light"/>
        <w:b/>
        <w:bCs/>
        <w:color w:val="FF4C00"/>
        <w:sz w:val="19"/>
        <w:szCs w:val="19"/>
        <w:lang w:val="de-DE"/>
      </w:rPr>
      <w:t>.at</w:t>
    </w:r>
    <w:r>
      <w:rPr>
        <w:rFonts w:ascii="Barlow Light" w:hAnsi="Barlow Light" w:cs="Barlow Light"/>
        <w:b/>
        <w:bCs/>
        <w:color w:val="FF4C00"/>
        <w:sz w:val="19"/>
        <w:szCs w:val="19"/>
        <w:lang w:val="de-DE"/>
      </w:rPr>
      <w:t xml:space="preserve"> </w:t>
    </w:r>
    <w:r>
      <w:rPr>
        <w:noProof/>
        <w:lang w:eastAsia="de-AT"/>
      </w:rPr>
      <mc:AlternateContent>
        <mc:Choice Requires="wps">
          <w:drawing>
            <wp:inline distT="0" distB="0" distL="0" distR="0" wp14:anchorId="5DABEE2F" wp14:editId="27DD590B">
              <wp:extent cx="72517" cy="426654"/>
              <wp:effectExtent l="0" t="5398" r="0" b="0"/>
              <wp:docPr id="18" name="Rechteck: obere Ecken abgerundet 5"/>
              <wp:cNvGraphicFramePr/>
              <a:graphic xmlns:a="http://schemas.openxmlformats.org/drawingml/2006/main">
                <a:graphicData uri="http://schemas.microsoft.com/office/word/2010/wordprocessingShape">
                  <wps:wsp>
                    <wps:cNvSpPr/>
                    <wps:spPr>
                      <a:xfrm rot="16200000">
                        <a:off x="0" y="0"/>
                        <a:ext cx="72517" cy="426654"/>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28011A2A" id="Rechteck: obere Ecken abgerundet 5" o:spid="_x0000_s1026" style="width:5.7pt;height:33.6pt;rotation:-90;visibility:visible;mso-wrap-style:square;mso-left-percent:-10001;mso-top-percent:-10001;mso-position-horizontal:absolute;mso-position-horizontal-relative:char;mso-position-vertical:absolute;mso-position-vertical-relative:line;mso-left-percent:-10001;mso-top-percent:-10001;v-text-anchor:middle" coordsize="72517,426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" path="m36259,r,c56284,,72518,16234,72518,36259v,130132,-1,260263,-1,390395l72517,426654,,426654r,l,36259c,16234,16234,,36259,xe" fillcolor="#e97139 [3204]" stroked="f" strokeweight="2pt">
              <v:fill color2="#e33539 [3205]" colors="0 #e97139;19661f #e97139" focus="100%" type="gradient">
                <o:fill v:ext="view" type="gradientUnscaled"/>
              </v:fill>
              <v:path arrowok="t" o:connecttype="custom" o:connectlocs="36259,0;36259,0;72518,36259;72517,426654;72517,426654;0,426654;0,426654;0,36259;36259,0" o:connectangles="0,0,0,0,0,0,0,0,0"/>
              <w10:anchorlock/>
            </v:shape>
          </w:pict>
        </mc:Fallback>
      </mc:AlternateContent>
    </w:r>
    <w:r>
      <w:rPr>
        <w:rFonts w:ascii="Barlow Light" w:hAnsi="Barlow Light" w:cs="Barlow Light"/>
        <w:b/>
        <w:bCs/>
        <w:color w:val="FF4C00"/>
        <w:sz w:val="19"/>
        <w:szCs w:val="19"/>
        <w:lang w:val="de-DE"/>
      </w:rPr>
      <w:t xml:space="preserve"> </w:t>
    </w:r>
  </w:p>
  <w:p w14:paraId="115D67DD" w14:textId="77777777" w:rsidR="0032368F" w:rsidRDefault="0032368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637EF" w14:textId="77777777" w:rsidR="003B124C" w:rsidRPr="00F76303" w:rsidRDefault="003B124C" w:rsidP="003B124C">
    <w:pPr>
      <w:autoSpaceDE w:val="0"/>
      <w:autoSpaceDN w:val="0"/>
      <w:adjustRightInd w:val="0"/>
      <w:spacing w:line="250" w:lineRule="atLeast"/>
      <w:jc w:val="right"/>
      <w:textAlignment w:val="center"/>
      <w:rPr>
        <w:rFonts w:ascii="Barlow Light" w:hAnsi="Barlow Light" w:cs="Barlow Light"/>
        <w:color w:val="000000"/>
        <w:sz w:val="19"/>
        <w:szCs w:val="19"/>
        <w:lang w:val="de-DE"/>
      </w:rPr>
    </w:pPr>
    <w:r>
      <w:rPr>
        <w:noProof/>
        <w:lang w:eastAsia="de-AT"/>
      </w:rPr>
      <w:drawing>
        <wp:anchor distT="0" distB="0" distL="114300" distR="114300" simplePos="0" relativeHeight="251663872" behindDoc="0" locked="0" layoutInCell="1" allowOverlap="1" wp14:anchorId="71ADB7E9" wp14:editId="1618CD9C">
          <wp:simplePos x="0" y="0"/>
          <wp:positionH relativeFrom="column">
            <wp:posOffset>-463881</wp:posOffset>
          </wp:positionH>
          <wp:positionV relativeFrom="paragraph">
            <wp:posOffset>-241549</wp:posOffset>
          </wp:positionV>
          <wp:extent cx="2627085" cy="1291771"/>
          <wp:effectExtent l="0" t="0" r="0" b="0"/>
          <wp:wrapNone/>
          <wp:docPr id="1752999118" name="Grafik 49" descr="Sportunion_Wordvorlage_2018-04-20-Kopf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Kopfzeile.png"/>
                  <pic:cNvPicPr/>
                </pic:nvPicPr>
                <pic:blipFill>
                  <a:blip r:embed="rId1"/>
                  <a:stretch>
                    <a:fillRect/>
                  </a:stretch>
                </pic:blipFill>
                <pic:spPr>
                  <a:xfrm>
                    <a:off x="0" y="0"/>
                    <a:ext cx="2627085" cy="1291771"/>
                  </a:xfrm>
                  <a:prstGeom prst="rect">
                    <a:avLst/>
                  </a:prstGeom>
                </pic:spPr>
              </pic:pic>
            </a:graphicData>
          </a:graphic>
        </wp:anchor>
      </w:drawing>
    </w:r>
    <w:r>
      <w:tab/>
    </w:r>
    <w:r w:rsidRPr="00F76303">
      <w:rPr>
        <w:rFonts w:ascii="Barlow" w:hAnsi="Barlow" w:cs="Barlow"/>
        <w:b/>
        <w:bCs/>
        <w:color w:val="000000"/>
        <w:sz w:val="19"/>
        <w:szCs w:val="19"/>
        <w:lang w:val="de-DE"/>
      </w:rPr>
      <w:t xml:space="preserve">SPORTUNION </w:t>
    </w:r>
    <w:r>
      <w:rPr>
        <w:rFonts w:ascii="Barlow" w:hAnsi="Barlow" w:cs="Barlow"/>
        <w:b/>
        <w:bCs/>
        <w:color w:val="000000"/>
        <w:sz w:val="19"/>
        <w:szCs w:val="19"/>
        <w:lang w:val="de-DE"/>
      </w:rPr>
      <w:t>Oberösterreich</w:t>
    </w:r>
    <w:r w:rsidRPr="00F76303">
      <w:rPr>
        <w:rFonts w:ascii="Barlow" w:hAnsi="Barlow" w:cs="Barlow"/>
        <w:b/>
        <w:bCs/>
        <w:color w:val="000000"/>
        <w:sz w:val="19"/>
        <w:szCs w:val="19"/>
        <w:lang w:val="de-DE"/>
      </w:rPr>
      <w:br/>
    </w:r>
    <w:proofErr w:type="spellStart"/>
    <w:r>
      <w:rPr>
        <w:rFonts w:ascii="Barlow Light" w:hAnsi="Barlow Light" w:cs="Barlow Light"/>
        <w:color w:val="000000"/>
        <w:sz w:val="19"/>
        <w:szCs w:val="19"/>
        <w:lang w:val="de-DE"/>
      </w:rPr>
      <w:t>Wieningerstraße</w:t>
    </w:r>
    <w:proofErr w:type="spellEnd"/>
    <w:r>
      <w:rPr>
        <w:rFonts w:ascii="Barlow Light" w:hAnsi="Barlow Light" w:cs="Barlow Light"/>
        <w:color w:val="000000"/>
        <w:sz w:val="19"/>
        <w:szCs w:val="19"/>
        <w:lang w:val="de-DE"/>
      </w:rPr>
      <w:t xml:space="preserve"> 11, 4020 Linz</w:t>
    </w:r>
  </w:p>
  <w:p w14:paraId="476CAC2F" w14:textId="0B003008" w:rsidR="003B124C" w:rsidRPr="00047782" w:rsidRDefault="003B124C" w:rsidP="003B124C">
    <w:pPr>
      <w:autoSpaceDE w:val="0"/>
      <w:autoSpaceDN w:val="0"/>
      <w:adjustRightInd w:val="0"/>
      <w:spacing w:line="250" w:lineRule="atLeast"/>
      <w:jc w:val="right"/>
      <w:textAlignment w:val="center"/>
    </w:pPr>
    <w:r>
      <w:rPr>
        <w:rFonts w:ascii="Barlow Light" w:hAnsi="Barlow Light" w:cs="Barlow Light"/>
        <w:color w:val="000000"/>
        <w:sz w:val="19"/>
        <w:szCs w:val="19"/>
        <w:lang w:val="de-DE"/>
      </w:rPr>
      <w:t xml:space="preserve">Telefon: +43 732 </w:t>
    </w:r>
    <w:r w:rsidRPr="00F76303">
      <w:rPr>
        <w:rFonts w:ascii="Barlow Light" w:hAnsi="Barlow Light" w:cs="Barlow Light"/>
        <w:color w:val="000000"/>
        <w:sz w:val="19"/>
        <w:szCs w:val="19"/>
        <w:lang w:val="de-DE"/>
      </w:rPr>
      <w:t xml:space="preserve">/ </w:t>
    </w:r>
    <w:r>
      <w:rPr>
        <w:rFonts w:ascii="Barlow Light" w:hAnsi="Barlow Light" w:cs="Barlow Light"/>
        <w:color w:val="000000"/>
        <w:sz w:val="19"/>
        <w:szCs w:val="19"/>
        <w:lang w:val="de-DE"/>
      </w:rPr>
      <w:t>77 78 54</w:t>
    </w:r>
    <w:r>
      <w:rPr>
        <w:rFonts w:ascii="Barlow Light" w:hAnsi="Barlow Light" w:cs="Barlow Light"/>
        <w:color w:val="000000"/>
        <w:sz w:val="19"/>
        <w:szCs w:val="19"/>
        <w:lang w:val="de-DE"/>
      </w:rPr>
      <w:br/>
    </w:r>
    <w:r w:rsidRPr="00F76303">
      <w:rPr>
        <w:rFonts w:ascii="Barlow Light" w:hAnsi="Barlow Light" w:cs="Barlow Light"/>
        <w:color w:val="000000"/>
        <w:sz w:val="19"/>
        <w:szCs w:val="19"/>
        <w:lang w:val="de-DE"/>
      </w:rPr>
      <w:t xml:space="preserve">E-Mail: </w:t>
    </w:r>
    <w:r>
      <w:rPr>
        <w:rFonts w:ascii="Barlow Light" w:hAnsi="Barlow Light" w:cs="Barlow Light"/>
        <w:color w:val="000000"/>
        <w:sz w:val="19"/>
        <w:szCs w:val="19"/>
        <w:lang w:val="de-DE"/>
      </w:rPr>
      <w:t>info</w:t>
    </w:r>
    <w:r w:rsidRPr="009603CB">
      <w:rPr>
        <w:rFonts w:ascii="Barlow Light" w:hAnsi="Barlow Light" w:cs="Barlow Light"/>
        <w:color w:val="000000"/>
        <w:sz w:val="19"/>
        <w:szCs w:val="19"/>
        <w:lang w:val="de-DE"/>
      </w:rPr>
      <w:t>@sportunion</w:t>
    </w:r>
    <w:r>
      <w:rPr>
        <w:rFonts w:ascii="Barlow Light" w:hAnsi="Barlow Light" w:cs="Barlow Light"/>
        <w:color w:val="000000"/>
        <w:sz w:val="19"/>
        <w:szCs w:val="19"/>
        <w:lang w:val="de-DE"/>
      </w:rPr>
      <w:t>ooe</w:t>
    </w:r>
    <w:r w:rsidRPr="009603CB">
      <w:rPr>
        <w:rFonts w:ascii="Barlow Light" w:hAnsi="Barlow Light" w:cs="Barlow Light"/>
        <w:color w:val="000000"/>
        <w:sz w:val="19"/>
        <w:szCs w:val="19"/>
        <w:lang w:val="de-DE"/>
      </w:rPr>
      <w:t>.at</w:t>
    </w:r>
    <w:r>
      <w:rPr>
        <w:rFonts w:ascii="Barlow Light" w:hAnsi="Barlow Light" w:cs="Barlow Light"/>
        <w:color w:val="000000"/>
        <w:sz w:val="19"/>
        <w:szCs w:val="19"/>
        <w:lang w:val="de-DE"/>
      </w:rPr>
      <w:br/>
    </w:r>
    <w:r w:rsidRPr="00F76303">
      <w:rPr>
        <w:rFonts w:ascii="Barlow Light" w:hAnsi="Barlow Light" w:cs="Barlow Light"/>
        <w:color w:val="000000"/>
        <w:sz w:val="19"/>
        <w:szCs w:val="19"/>
        <w:lang w:val="de-DE"/>
      </w:rPr>
      <w:t xml:space="preserve">ZVR-Zahl: </w:t>
    </w:r>
    <w:r>
      <w:rPr>
        <w:rFonts w:ascii="Barlow Light" w:hAnsi="Barlow Light" w:cs="Barlow Light"/>
        <w:color w:val="000000"/>
        <w:sz w:val="19"/>
        <w:szCs w:val="19"/>
        <w:lang w:val="de-DE"/>
      </w:rPr>
      <w:t>289385088</w:t>
    </w:r>
    <w:r w:rsidRPr="00F76303">
      <w:rPr>
        <w:rFonts w:ascii="Barlow Light" w:hAnsi="Barlow Light" w:cs="Barlow Light"/>
        <w:color w:val="000000"/>
        <w:sz w:val="19"/>
        <w:szCs w:val="19"/>
        <w:lang w:val="de-DE"/>
      </w:rPr>
      <w:br/>
    </w:r>
    <w:r w:rsidRPr="00F76303">
      <w:rPr>
        <w:rFonts w:ascii="Zilla Slab" w:hAnsi="Zilla Slab" w:cs="Zilla Slab"/>
        <w:b/>
        <w:bCs/>
        <w:color w:val="FF4C00"/>
        <w:sz w:val="19"/>
        <w:szCs w:val="19"/>
        <w:lang w:val="de-DE"/>
      </w:rPr>
      <w:t xml:space="preserve"> </w:t>
    </w:r>
    <w:r w:rsidRPr="00F76303">
      <w:rPr>
        <w:rFonts w:ascii="Barlow Light" w:hAnsi="Barlow Light" w:cs="Barlow Light"/>
        <w:b/>
        <w:bCs/>
        <w:color w:val="FF4C00"/>
        <w:sz w:val="19"/>
        <w:szCs w:val="19"/>
        <w:lang w:val="de-DE"/>
      </w:rPr>
      <w:t>www.sportunion</w:t>
    </w:r>
    <w:r>
      <w:rPr>
        <w:rFonts w:ascii="Barlow Light" w:hAnsi="Barlow Light" w:cs="Barlow Light"/>
        <w:b/>
        <w:bCs/>
        <w:color w:val="FF4C00"/>
        <w:sz w:val="19"/>
        <w:szCs w:val="19"/>
        <w:lang w:val="de-DE"/>
      </w:rPr>
      <w:t>ooe</w:t>
    </w:r>
    <w:r w:rsidRPr="00F76303">
      <w:rPr>
        <w:rFonts w:ascii="Barlow Light" w:hAnsi="Barlow Light" w:cs="Barlow Light"/>
        <w:b/>
        <w:bCs/>
        <w:color w:val="FF4C00"/>
        <w:sz w:val="19"/>
        <w:szCs w:val="19"/>
        <w:lang w:val="de-DE"/>
      </w:rPr>
      <w:t>.at</w:t>
    </w:r>
    <w:r>
      <w:rPr>
        <w:rFonts w:ascii="Barlow Light" w:hAnsi="Barlow Light" w:cs="Barlow Light"/>
        <w:b/>
        <w:bCs/>
        <w:color w:val="FF4C00"/>
        <w:sz w:val="19"/>
        <w:szCs w:val="19"/>
        <w:lang w:val="de-DE"/>
      </w:rPr>
      <w:t xml:space="preserve"> </w:t>
    </w:r>
    <w:r>
      <w:rPr>
        <w:noProof/>
        <w:lang w:eastAsia="de-AT"/>
      </w:rPr>
      <mc:AlternateContent>
        <mc:Choice Requires="wps">
          <w:drawing>
            <wp:inline distT="0" distB="0" distL="0" distR="0" wp14:anchorId="20F0FD1A" wp14:editId="582AA583">
              <wp:extent cx="72517" cy="426654"/>
              <wp:effectExtent l="0" t="5398" r="0" b="0"/>
              <wp:docPr id="5" name="Rechteck: obere Ecken abgerundet 5"/>
              <wp:cNvGraphicFramePr/>
              <a:graphic xmlns:a="http://schemas.openxmlformats.org/drawingml/2006/main">
                <a:graphicData uri="http://schemas.microsoft.com/office/word/2010/wordprocessingShape">
                  <wps:wsp>
                    <wps:cNvSpPr/>
                    <wps:spPr>
                      <a:xfrm rot="16200000">
                        <a:off x="0" y="0"/>
                        <a:ext cx="72517" cy="426654"/>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2CCC79B9" id="Rechteck: obere Ecken abgerundet 5" o:spid="_x0000_s1026" style="width:5.7pt;height:33.6pt;rotation:-90;visibility:visible;mso-wrap-style:square;mso-left-percent:-10001;mso-top-percent:-10001;mso-position-horizontal:absolute;mso-position-horizontal-relative:char;mso-position-vertical:absolute;mso-position-vertical-relative:line;mso-left-percent:-10001;mso-top-percent:-10001;v-text-anchor:middle" coordsize="72517,426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" path="m36259,r,c56284,,72518,16234,72518,36259v,130132,-1,260263,-1,390395l72517,426654,,426654r,l,36259c,16234,16234,,36259,xe" fillcolor="#e97139 [3204]" stroked="f" strokeweight="2pt">
              <v:fill color2="#e33539 [3205]" colors="0 #e97139;19661f #e97139" focus="100%" type="gradient">
                <o:fill v:ext="view" type="gradientUnscaled"/>
              </v:fill>
              <v:path arrowok="t" o:connecttype="custom" o:connectlocs="36259,0;36259,0;72518,36259;72517,426654;72517,426654;0,426654;0,426654;0,36259;36259,0" o:connectangles="0,0,0,0,0,0,0,0,0"/>
              <w10:anchorlock/>
            </v:shape>
          </w:pict>
        </mc:Fallback>
      </mc:AlternateContent>
    </w:r>
    <w:r>
      <w:rPr>
        <w:rFonts w:ascii="Barlow Light" w:hAnsi="Barlow Light" w:cs="Barlow Light"/>
        <w:b/>
        <w:bCs/>
        <w:color w:val="FF4C00"/>
        <w:sz w:val="19"/>
        <w:szCs w:val="19"/>
        <w:lang w:val="de-DE"/>
      </w:rPr>
      <w:t xml:space="preserve"> </w:t>
    </w:r>
  </w:p>
  <w:p w14:paraId="2F16512E" w14:textId="77777777" w:rsidR="00C9032B" w:rsidRPr="00774560" w:rsidRDefault="00C9032B" w:rsidP="009E5F3E">
    <w:pPr>
      <w:pStyle w:val="Kopfzeile"/>
      <w:tabs>
        <w:tab w:val="clear" w:pos="4536"/>
        <w:tab w:val="clear" w:pos="9072"/>
        <w:tab w:val="right" w:pos="935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539826380" o:spid="_x0000_i1045" type="#_x0000_t75" style="width:9.35pt;height:4.7pt;visibility:visible;mso-wrap-style:square" o:bullet="t">
        <v:imagedata r:id="rId1" o:title=""/>
      </v:shape>
    </w:pict>
  </w:numPicBullet>
  <w:numPicBullet w:numPicBulletId="1">
    <w:pict>
      <v:shape id="Grafik 1100316207" o:spid="_x0000_i1046" type="#_x0000_t75" style="width:11.2pt;height:11.2pt;visibility:visible;mso-wrap-style:square" o:bullet="t">
        <v:imagedata r:id="rId2" o:title=""/>
      </v:shape>
    </w:pict>
  </w:numPicBullet>
  <w:numPicBullet w:numPicBulletId="2">
    <w:pict>
      <v:shape id="_x0000_i1047" type="#_x0000_t75" style="width:9.35pt;height:4.7pt;visibility:visible;mso-wrap-style:square" o:bullet="t">
        <v:imagedata r:id="rId3" o:title=""/>
      </v:shape>
    </w:pict>
  </w:numPicBullet>
  <w:abstractNum w:abstractNumId="0" w15:restartNumberingAfterBreak="0">
    <w:nsid w:val="FFFFFF89"/>
    <w:multiLevelType w:val="singleLevel"/>
    <w:tmpl w:val="67F6E20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3003508"/>
    <w:multiLevelType w:val="hybridMultilevel"/>
    <w:tmpl w:val="4D203D3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4672255"/>
    <w:multiLevelType w:val="multilevel"/>
    <w:tmpl w:val="A8B2468A"/>
    <w:numStyleLink w:val="SPORTUNION"/>
  </w:abstractNum>
  <w:abstractNum w:abstractNumId="3" w15:restartNumberingAfterBreak="0">
    <w:nsid w:val="047C2929"/>
    <w:multiLevelType w:val="multilevel"/>
    <w:tmpl w:val="A8B2468A"/>
    <w:numStyleLink w:val="SPORTUNION"/>
  </w:abstractNum>
  <w:abstractNum w:abstractNumId="4" w15:restartNumberingAfterBreak="0">
    <w:nsid w:val="06F401E6"/>
    <w:multiLevelType w:val="hybridMultilevel"/>
    <w:tmpl w:val="F6723CD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0828243F"/>
    <w:multiLevelType w:val="multilevel"/>
    <w:tmpl w:val="A8B2468A"/>
    <w:numStyleLink w:val="SPORTUNION"/>
  </w:abstractNum>
  <w:abstractNum w:abstractNumId="6" w15:restartNumberingAfterBreak="0">
    <w:nsid w:val="0A894FD2"/>
    <w:multiLevelType w:val="multilevel"/>
    <w:tmpl w:val="A8B2468A"/>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0C9153D7"/>
    <w:multiLevelType w:val="hybridMultilevel"/>
    <w:tmpl w:val="49BAED1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0E144D64"/>
    <w:multiLevelType w:val="hybridMultilevel"/>
    <w:tmpl w:val="998E476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0FDF1753"/>
    <w:multiLevelType w:val="hybridMultilevel"/>
    <w:tmpl w:val="DA6E281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 w15:restartNumberingAfterBreak="0">
    <w:nsid w:val="153C46D9"/>
    <w:multiLevelType w:val="hybridMultilevel"/>
    <w:tmpl w:val="51EC201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186E5AA1"/>
    <w:multiLevelType w:val="multilevel"/>
    <w:tmpl w:val="A8B2468A"/>
    <w:numStyleLink w:val="SPORTUNION"/>
  </w:abstractNum>
  <w:abstractNum w:abstractNumId="12" w15:restartNumberingAfterBreak="0">
    <w:nsid w:val="1D47660D"/>
    <w:multiLevelType w:val="hybridMultilevel"/>
    <w:tmpl w:val="929ACC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1DDA5E68"/>
    <w:multiLevelType w:val="hybridMultilevel"/>
    <w:tmpl w:val="25FC9D42"/>
    <w:lvl w:ilvl="0" w:tplc="64A8182C">
      <w:start w:val="1"/>
      <w:numFmt w:val="decimal"/>
      <w:pStyle w:val="NummerierteListe"/>
      <w:lvlText w:val="%1."/>
      <w:lvlJc w:val="left"/>
      <w:pPr>
        <w:ind w:left="720" w:hanging="360"/>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4" w15:restartNumberingAfterBreak="0">
    <w:nsid w:val="21697586"/>
    <w:multiLevelType w:val="multilevel"/>
    <w:tmpl w:val="A8B2468A"/>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25741710"/>
    <w:multiLevelType w:val="multilevel"/>
    <w:tmpl w:val="A8B2468A"/>
    <w:numStyleLink w:val="SPORTUNION"/>
  </w:abstractNum>
  <w:abstractNum w:abstractNumId="16" w15:restartNumberingAfterBreak="0">
    <w:nsid w:val="282007D8"/>
    <w:multiLevelType w:val="multilevel"/>
    <w:tmpl w:val="DFA0BEFC"/>
    <w:lvl w:ilvl="0">
      <w:start w:val="1"/>
      <w:numFmt w:val="bullet"/>
      <w:pStyle w:val="SPORTUNION-Liste"/>
      <w:lvlText w:val=""/>
      <w:lvlPicBulletId w:val="2"/>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2C6737F6"/>
    <w:multiLevelType w:val="hybridMultilevel"/>
    <w:tmpl w:val="DB40A8B6"/>
    <w:lvl w:ilvl="0" w:tplc="5B16E538">
      <w:start w:val="1"/>
      <w:numFmt w:val="bullet"/>
      <w:pStyle w:val="Listenabsatz"/>
      <w:lvlText w:val=""/>
      <w:lvlPicBulletId w:val="1"/>
      <w:lvlJc w:val="left"/>
      <w:pPr>
        <w:ind w:left="1440" w:hanging="360"/>
      </w:pPr>
      <w:rPr>
        <w:rFonts w:ascii="Symbol" w:hAnsi="Symbol" w:hint="default"/>
      </w:rPr>
    </w:lvl>
    <w:lvl w:ilvl="1" w:tplc="0C070003">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18" w15:restartNumberingAfterBreak="0">
    <w:nsid w:val="2DE60C78"/>
    <w:multiLevelType w:val="multilevel"/>
    <w:tmpl w:val="A8B2468A"/>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53F6E7A"/>
    <w:multiLevelType w:val="hybridMultilevel"/>
    <w:tmpl w:val="278A32E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0" w15:restartNumberingAfterBreak="0">
    <w:nsid w:val="3B173143"/>
    <w:multiLevelType w:val="multilevel"/>
    <w:tmpl w:val="A8B2468A"/>
    <w:numStyleLink w:val="SPORTUNION"/>
  </w:abstractNum>
  <w:abstractNum w:abstractNumId="21" w15:restartNumberingAfterBreak="0">
    <w:nsid w:val="3B4C1219"/>
    <w:multiLevelType w:val="multilevel"/>
    <w:tmpl w:val="A8B2468A"/>
    <w:styleLink w:val="SPORTUNION"/>
    <w:lvl w:ilvl="0">
      <w:start w:val="1"/>
      <w:numFmt w:val="bullet"/>
      <w:lvlText w:val=""/>
      <w:lvlPicBulletId w:val="2"/>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43D63440"/>
    <w:multiLevelType w:val="hybridMultilevel"/>
    <w:tmpl w:val="6C8A562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3" w15:restartNumberingAfterBreak="0">
    <w:nsid w:val="45EA565C"/>
    <w:multiLevelType w:val="multilevel"/>
    <w:tmpl w:val="A8B2468A"/>
    <w:numStyleLink w:val="SPORTUNION"/>
  </w:abstractNum>
  <w:abstractNum w:abstractNumId="24" w15:restartNumberingAfterBreak="0">
    <w:nsid w:val="46184BBC"/>
    <w:multiLevelType w:val="multilevel"/>
    <w:tmpl w:val="A8B2468A"/>
    <w:numStyleLink w:val="SPORTUNION"/>
  </w:abstractNum>
  <w:abstractNum w:abstractNumId="25" w15:restartNumberingAfterBreak="0">
    <w:nsid w:val="47F969A3"/>
    <w:multiLevelType w:val="multilevel"/>
    <w:tmpl w:val="A8B2468A"/>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51A578AF"/>
    <w:multiLevelType w:val="multilevel"/>
    <w:tmpl w:val="A8B2468A"/>
    <w:numStyleLink w:val="SPORTUNION"/>
  </w:abstractNum>
  <w:abstractNum w:abstractNumId="27" w15:restartNumberingAfterBreak="0">
    <w:nsid w:val="54365F77"/>
    <w:multiLevelType w:val="hybridMultilevel"/>
    <w:tmpl w:val="4DE0E658"/>
    <w:lvl w:ilvl="0" w:tplc="B3BA5B6A">
      <w:start w:val="1"/>
      <w:numFmt w:val="bullet"/>
      <w:lvlText w:val=""/>
      <w:lvlPicBulletId w:val="0"/>
      <w:lvlJc w:val="left"/>
      <w:pPr>
        <w:ind w:left="720" w:hanging="360"/>
      </w:pPr>
      <w:rPr>
        <w:rFonts w:ascii="Symbol" w:hAnsi="Symbol" w:hint="default"/>
        <w:color w:val="auto"/>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8" w15:restartNumberingAfterBreak="0">
    <w:nsid w:val="582D79A6"/>
    <w:multiLevelType w:val="hybridMultilevel"/>
    <w:tmpl w:val="6D70C5A0"/>
    <w:lvl w:ilvl="0" w:tplc="4E860066">
      <w:start w:val="1"/>
      <w:numFmt w:val="bullet"/>
      <w:pStyle w:val="Aufzhlung"/>
      <w:lvlText w:val=""/>
      <w:lvlPicBulletId w:val="1"/>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9" w15:restartNumberingAfterBreak="0">
    <w:nsid w:val="5DA722C2"/>
    <w:multiLevelType w:val="multilevel"/>
    <w:tmpl w:val="A8B2468A"/>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5F661D5C"/>
    <w:multiLevelType w:val="multilevel"/>
    <w:tmpl w:val="A8B2468A"/>
    <w:lvl w:ilvl="0">
      <w:start w:val="1"/>
      <w:numFmt w:val="bullet"/>
      <w:pStyle w:val="Untertitel"/>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604D427C"/>
    <w:multiLevelType w:val="hybridMultilevel"/>
    <w:tmpl w:val="93FCA33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2" w15:restartNumberingAfterBreak="0">
    <w:nsid w:val="628C5830"/>
    <w:multiLevelType w:val="multilevel"/>
    <w:tmpl w:val="2468185E"/>
    <w:lvl w:ilvl="0">
      <w:start w:val="1"/>
      <w:numFmt w:val="bullet"/>
      <w:lvlText w:val=""/>
      <w:lvlPicBulletId w:val="0"/>
      <w:lvlJc w:val="left"/>
      <w:pPr>
        <w:ind w:left="720" w:hanging="360"/>
      </w:pPr>
      <w:rPr>
        <w:rFonts w:ascii="Symbol" w:hAnsi="Symbol" w:hint="default"/>
        <w:color w:val="auto"/>
        <w:sz w:val="20"/>
      </w:rPr>
    </w:lvl>
    <w:lvl w:ilvl="1">
      <w:start w:val="1"/>
      <w:numFmt w:val="bullet"/>
      <w:lvlText w:val=""/>
      <w:lvlJc w:val="left"/>
      <w:pPr>
        <w:ind w:left="1440" w:hanging="360"/>
      </w:pPr>
      <w:rPr>
        <w:rFonts w:ascii="Symbol" w:hAnsi="Symbol" w:hint="default"/>
        <w:color w:val="E97139" w:themeColor="accent1"/>
      </w:rPr>
    </w:lvl>
    <w:lvl w:ilvl="2">
      <w:start w:val="1"/>
      <w:numFmt w:val="bullet"/>
      <w:lvlText w:val="o"/>
      <w:lvlJc w:val="left"/>
      <w:pPr>
        <w:ind w:left="2160" w:hanging="360"/>
      </w:pPr>
      <w:rPr>
        <w:rFonts w:ascii="Courier New" w:hAnsi="Courier New"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74605137"/>
    <w:multiLevelType w:val="multilevel"/>
    <w:tmpl w:val="A8B2468A"/>
    <w:numStyleLink w:val="SPORTUNION"/>
  </w:abstractNum>
  <w:abstractNum w:abstractNumId="34" w15:restartNumberingAfterBreak="0">
    <w:nsid w:val="7B9C51A1"/>
    <w:multiLevelType w:val="hybridMultilevel"/>
    <w:tmpl w:val="A806A07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5" w15:restartNumberingAfterBreak="0">
    <w:nsid w:val="7C4F4075"/>
    <w:multiLevelType w:val="multilevel"/>
    <w:tmpl w:val="A8B2468A"/>
    <w:numStyleLink w:val="SPORTUNION"/>
  </w:abstractNum>
  <w:abstractNum w:abstractNumId="36" w15:restartNumberingAfterBreak="0">
    <w:nsid w:val="7E500E2B"/>
    <w:multiLevelType w:val="hybridMultilevel"/>
    <w:tmpl w:val="9994343C"/>
    <w:lvl w:ilvl="0" w:tplc="0C070001">
      <w:start w:val="1"/>
      <w:numFmt w:val="bullet"/>
      <w:lvlText w:val=""/>
      <w:lvlJc w:val="left"/>
      <w:pPr>
        <w:ind w:left="720" w:hanging="360"/>
      </w:pPr>
      <w:rPr>
        <w:rFonts w:ascii="Symbol" w:hAnsi="Symbol" w:hint="default"/>
      </w:r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1832065560">
    <w:abstractNumId w:val="13"/>
  </w:num>
  <w:num w:numId="2" w16cid:durableId="1047265554">
    <w:abstractNumId w:val="32"/>
  </w:num>
  <w:num w:numId="3" w16cid:durableId="1672487936">
    <w:abstractNumId w:val="30"/>
  </w:num>
  <w:num w:numId="4" w16cid:durableId="1535340552">
    <w:abstractNumId w:val="27"/>
  </w:num>
  <w:num w:numId="5" w16cid:durableId="512037187">
    <w:abstractNumId w:val="4"/>
  </w:num>
  <w:num w:numId="6" w16cid:durableId="1860436386">
    <w:abstractNumId w:val="21"/>
  </w:num>
  <w:num w:numId="7" w16cid:durableId="944192144">
    <w:abstractNumId w:val="36"/>
  </w:num>
  <w:num w:numId="8" w16cid:durableId="565997351">
    <w:abstractNumId w:val="16"/>
  </w:num>
  <w:num w:numId="9" w16cid:durableId="2145810506">
    <w:abstractNumId w:val="1"/>
  </w:num>
  <w:num w:numId="10" w16cid:durableId="353658842">
    <w:abstractNumId w:val="9"/>
  </w:num>
  <w:num w:numId="11" w16cid:durableId="931276933">
    <w:abstractNumId w:val="12"/>
  </w:num>
  <w:num w:numId="12" w16cid:durableId="1943758918">
    <w:abstractNumId w:val="31"/>
  </w:num>
  <w:num w:numId="13" w16cid:durableId="1385635916">
    <w:abstractNumId w:val="0"/>
  </w:num>
  <w:num w:numId="14" w16cid:durableId="1728071601">
    <w:abstractNumId w:val="17"/>
  </w:num>
  <w:num w:numId="15" w16cid:durableId="1656182853">
    <w:abstractNumId w:val="7"/>
  </w:num>
  <w:num w:numId="16" w16cid:durableId="182090588">
    <w:abstractNumId w:val="28"/>
  </w:num>
  <w:num w:numId="17" w16cid:durableId="612637051">
    <w:abstractNumId w:val="22"/>
  </w:num>
  <w:num w:numId="18" w16cid:durableId="1225213395">
    <w:abstractNumId w:val="3"/>
  </w:num>
  <w:num w:numId="19" w16cid:durableId="2106681221">
    <w:abstractNumId w:val="8"/>
  </w:num>
  <w:num w:numId="20" w16cid:durableId="1589848710">
    <w:abstractNumId w:val="10"/>
  </w:num>
  <w:num w:numId="21" w16cid:durableId="1504969970">
    <w:abstractNumId w:val="20"/>
  </w:num>
  <w:num w:numId="22" w16cid:durableId="206839996">
    <w:abstractNumId w:val="23"/>
  </w:num>
  <w:num w:numId="23" w16cid:durableId="1335379698">
    <w:abstractNumId w:val="25"/>
  </w:num>
  <w:num w:numId="24" w16cid:durableId="1826579164">
    <w:abstractNumId w:val="15"/>
  </w:num>
  <w:num w:numId="25" w16cid:durableId="1757286337">
    <w:abstractNumId w:val="14"/>
  </w:num>
  <w:num w:numId="26" w16cid:durableId="570579273">
    <w:abstractNumId w:val="11"/>
  </w:num>
  <w:num w:numId="27" w16cid:durableId="1867139692">
    <w:abstractNumId w:val="19"/>
  </w:num>
  <w:num w:numId="28" w16cid:durableId="769547454">
    <w:abstractNumId w:val="26"/>
  </w:num>
  <w:num w:numId="29" w16cid:durableId="1749421739">
    <w:abstractNumId w:val="18"/>
  </w:num>
  <w:num w:numId="30" w16cid:durableId="583149390">
    <w:abstractNumId w:val="34"/>
  </w:num>
  <w:num w:numId="31" w16cid:durableId="937249020">
    <w:abstractNumId w:val="24"/>
  </w:num>
  <w:num w:numId="32" w16cid:durableId="864560276">
    <w:abstractNumId w:val="2"/>
  </w:num>
  <w:num w:numId="33" w16cid:durableId="2026207846">
    <w:abstractNumId w:val="6"/>
  </w:num>
  <w:num w:numId="34" w16cid:durableId="253830714">
    <w:abstractNumId w:val="33"/>
  </w:num>
  <w:num w:numId="35" w16cid:durableId="1864634001">
    <w:abstractNumId w:val="35"/>
  </w:num>
  <w:num w:numId="36" w16cid:durableId="1789930668">
    <w:abstractNumId w:val="29"/>
  </w:num>
  <w:num w:numId="37" w16cid:durableId="278025709">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attachedTemplate r:id="rId1"/>
  <w:documentProtection w:edit="forms" w:formatting="1" w:enforcement="0"/>
  <w:defaultTabStop w:val="709"/>
  <w:hyphenationZone w:val="425"/>
  <w:evenAndOddHeaders/>
  <w:characterSpacingControl w:val="doNotCompress"/>
  <w:hdrShapeDefaults>
    <o:shapedefaults v:ext="edit" spidmax="2049" style="mso-position-vertical-relative:line" fillcolor="none [3204]" stroke="f">
      <v:fill color="none [3204]" color2="none [3213]" rotate="t" angle="-90" type="gradient"/>
      <v:stroke on="f"/>
      <v:textbox inset="3mm,3mm,3mm,3mm"/>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89F"/>
    <w:rsid w:val="00005605"/>
    <w:rsid w:val="00011294"/>
    <w:rsid w:val="0001453F"/>
    <w:rsid w:val="0002089F"/>
    <w:rsid w:val="000218E0"/>
    <w:rsid w:val="00021DF6"/>
    <w:rsid w:val="00023039"/>
    <w:rsid w:val="0002747D"/>
    <w:rsid w:val="0002753B"/>
    <w:rsid w:val="00027F54"/>
    <w:rsid w:val="00032CF5"/>
    <w:rsid w:val="00033444"/>
    <w:rsid w:val="0003400A"/>
    <w:rsid w:val="00035DFC"/>
    <w:rsid w:val="00040116"/>
    <w:rsid w:val="0004060C"/>
    <w:rsid w:val="0004418D"/>
    <w:rsid w:val="000552CB"/>
    <w:rsid w:val="000563C3"/>
    <w:rsid w:val="00064313"/>
    <w:rsid w:val="00065F5B"/>
    <w:rsid w:val="000668AE"/>
    <w:rsid w:val="000674BD"/>
    <w:rsid w:val="00075890"/>
    <w:rsid w:val="000821AC"/>
    <w:rsid w:val="00083F1D"/>
    <w:rsid w:val="00086086"/>
    <w:rsid w:val="00091367"/>
    <w:rsid w:val="00091CB7"/>
    <w:rsid w:val="000A728A"/>
    <w:rsid w:val="000B0180"/>
    <w:rsid w:val="000B0512"/>
    <w:rsid w:val="000B1409"/>
    <w:rsid w:val="000B2DBE"/>
    <w:rsid w:val="000B4B2F"/>
    <w:rsid w:val="000B68C0"/>
    <w:rsid w:val="000B69B0"/>
    <w:rsid w:val="000C1122"/>
    <w:rsid w:val="000C5DE4"/>
    <w:rsid w:val="000E4457"/>
    <w:rsid w:val="000F252D"/>
    <w:rsid w:val="000F7DCA"/>
    <w:rsid w:val="00114A50"/>
    <w:rsid w:val="00120011"/>
    <w:rsid w:val="001203F2"/>
    <w:rsid w:val="00121670"/>
    <w:rsid w:val="00121FD7"/>
    <w:rsid w:val="00123263"/>
    <w:rsid w:val="001258FC"/>
    <w:rsid w:val="0012632A"/>
    <w:rsid w:val="001329FE"/>
    <w:rsid w:val="0013592A"/>
    <w:rsid w:val="0013714A"/>
    <w:rsid w:val="00143157"/>
    <w:rsid w:val="0014482A"/>
    <w:rsid w:val="00144C16"/>
    <w:rsid w:val="00150738"/>
    <w:rsid w:val="00156BEF"/>
    <w:rsid w:val="001705C4"/>
    <w:rsid w:val="001747E0"/>
    <w:rsid w:val="00174AFB"/>
    <w:rsid w:val="00181E06"/>
    <w:rsid w:val="00182CAC"/>
    <w:rsid w:val="00185A68"/>
    <w:rsid w:val="001A20E9"/>
    <w:rsid w:val="001A38E8"/>
    <w:rsid w:val="001A4215"/>
    <w:rsid w:val="001A5A89"/>
    <w:rsid w:val="001B1EE4"/>
    <w:rsid w:val="001B4741"/>
    <w:rsid w:val="001B7826"/>
    <w:rsid w:val="001C0854"/>
    <w:rsid w:val="001C7D5D"/>
    <w:rsid w:val="001D75BC"/>
    <w:rsid w:val="001E20BA"/>
    <w:rsid w:val="001E59F7"/>
    <w:rsid w:val="001F69BC"/>
    <w:rsid w:val="00201E9C"/>
    <w:rsid w:val="00202601"/>
    <w:rsid w:val="00202A8F"/>
    <w:rsid w:val="00206400"/>
    <w:rsid w:val="002100D4"/>
    <w:rsid w:val="00214A58"/>
    <w:rsid w:val="00220CC6"/>
    <w:rsid w:val="0022176A"/>
    <w:rsid w:val="00223242"/>
    <w:rsid w:val="00223FDE"/>
    <w:rsid w:val="00236478"/>
    <w:rsid w:val="002378E3"/>
    <w:rsid w:val="00246C96"/>
    <w:rsid w:val="00254E5E"/>
    <w:rsid w:val="00261AB7"/>
    <w:rsid w:val="00261C06"/>
    <w:rsid w:val="00273D65"/>
    <w:rsid w:val="00275927"/>
    <w:rsid w:val="00275BB3"/>
    <w:rsid w:val="00284961"/>
    <w:rsid w:val="00290213"/>
    <w:rsid w:val="00296DEE"/>
    <w:rsid w:val="002A2848"/>
    <w:rsid w:val="002A3687"/>
    <w:rsid w:val="002A5469"/>
    <w:rsid w:val="002A7335"/>
    <w:rsid w:val="002A7778"/>
    <w:rsid w:val="002B0E90"/>
    <w:rsid w:val="002B2346"/>
    <w:rsid w:val="002B2F99"/>
    <w:rsid w:val="002B446D"/>
    <w:rsid w:val="002C5A77"/>
    <w:rsid w:val="002D1E7E"/>
    <w:rsid w:val="002D2241"/>
    <w:rsid w:val="002D3255"/>
    <w:rsid w:val="002D33F8"/>
    <w:rsid w:val="002E06AE"/>
    <w:rsid w:val="002E506E"/>
    <w:rsid w:val="002F36FC"/>
    <w:rsid w:val="00300862"/>
    <w:rsid w:val="003016F5"/>
    <w:rsid w:val="00305295"/>
    <w:rsid w:val="00307088"/>
    <w:rsid w:val="003114FF"/>
    <w:rsid w:val="00317CEA"/>
    <w:rsid w:val="00321B3B"/>
    <w:rsid w:val="0032368F"/>
    <w:rsid w:val="0033013B"/>
    <w:rsid w:val="00331066"/>
    <w:rsid w:val="00334DB5"/>
    <w:rsid w:val="00337536"/>
    <w:rsid w:val="00343BEA"/>
    <w:rsid w:val="00350228"/>
    <w:rsid w:val="00354B7D"/>
    <w:rsid w:val="003613B7"/>
    <w:rsid w:val="00361EE5"/>
    <w:rsid w:val="003640A2"/>
    <w:rsid w:val="00365039"/>
    <w:rsid w:val="00365627"/>
    <w:rsid w:val="0038279D"/>
    <w:rsid w:val="00390B32"/>
    <w:rsid w:val="003A2733"/>
    <w:rsid w:val="003A756C"/>
    <w:rsid w:val="003A799E"/>
    <w:rsid w:val="003B124C"/>
    <w:rsid w:val="003B39E9"/>
    <w:rsid w:val="003B3E93"/>
    <w:rsid w:val="003C0A28"/>
    <w:rsid w:val="003C0DDD"/>
    <w:rsid w:val="003D08F9"/>
    <w:rsid w:val="003D1459"/>
    <w:rsid w:val="003D2668"/>
    <w:rsid w:val="003D3D69"/>
    <w:rsid w:val="003E1D33"/>
    <w:rsid w:val="003E48B3"/>
    <w:rsid w:val="003F0AF8"/>
    <w:rsid w:val="003F205F"/>
    <w:rsid w:val="004071B5"/>
    <w:rsid w:val="004114C6"/>
    <w:rsid w:val="00412078"/>
    <w:rsid w:val="004262C8"/>
    <w:rsid w:val="00430C9D"/>
    <w:rsid w:val="00431526"/>
    <w:rsid w:val="00436D8C"/>
    <w:rsid w:val="0045139D"/>
    <w:rsid w:val="004563F5"/>
    <w:rsid w:val="00456FAF"/>
    <w:rsid w:val="0046262D"/>
    <w:rsid w:val="00462F22"/>
    <w:rsid w:val="00470566"/>
    <w:rsid w:val="00475D2E"/>
    <w:rsid w:val="00480199"/>
    <w:rsid w:val="004827BD"/>
    <w:rsid w:val="00486161"/>
    <w:rsid w:val="004910A9"/>
    <w:rsid w:val="004A3F56"/>
    <w:rsid w:val="004A5661"/>
    <w:rsid w:val="004B2A0C"/>
    <w:rsid w:val="004B3FE9"/>
    <w:rsid w:val="004B4F77"/>
    <w:rsid w:val="004C0472"/>
    <w:rsid w:val="004C6F5E"/>
    <w:rsid w:val="004D389E"/>
    <w:rsid w:val="004E07A7"/>
    <w:rsid w:val="004E3D4B"/>
    <w:rsid w:val="004F0055"/>
    <w:rsid w:val="004F2A98"/>
    <w:rsid w:val="004F3CC9"/>
    <w:rsid w:val="004F7291"/>
    <w:rsid w:val="004F7546"/>
    <w:rsid w:val="00504561"/>
    <w:rsid w:val="0050675F"/>
    <w:rsid w:val="005108B8"/>
    <w:rsid w:val="00515FB0"/>
    <w:rsid w:val="00515FF5"/>
    <w:rsid w:val="005203A5"/>
    <w:rsid w:val="005319EE"/>
    <w:rsid w:val="00532404"/>
    <w:rsid w:val="00532BF1"/>
    <w:rsid w:val="00532F56"/>
    <w:rsid w:val="00535D1E"/>
    <w:rsid w:val="0053645C"/>
    <w:rsid w:val="005374EF"/>
    <w:rsid w:val="005429B0"/>
    <w:rsid w:val="0054462B"/>
    <w:rsid w:val="0055017B"/>
    <w:rsid w:val="00564536"/>
    <w:rsid w:val="00564635"/>
    <w:rsid w:val="005658AD"/>
    <w:rsid w:val="00567DEE"/>
    <w:rsid w:val="00570A07"/>
    <w:rsid w:val="00570E15"/>
    <w:rsid w:val="00585048"/>
    <w:rsid w:val="00587BD6"/>
    <w:rsid w:val="005936DE"/>
    <w:rsid w:val="00593E26"/>
    <w:rsid w:val="005953B3"/>
    <w:rsid w:val="005A294E"/>
    <w:rsid w:val="005B0C71"/>
    <w:rsid w:val="005B42BB"/>
    <w:rsid w:val="005C7230"/>
    <w:rsid w:val="005D4C3D"/>
    <w:rsid w:val="005E0332"/>
    <w:rsid w:val="005E0CFC"/>
    <w:rsid w:val="005E3509"/>
    <w:rsid w:val="00600D01"/>
    <w:rsid w:val="006048C1"/>
    <w:rsid w:val="00610D78"/>
    <w:rsid w:val="00611A9F"/>
    <w:rsid w:val="00621530"/>
    <w:rsid w:val="00625AC2"/>
    <w:rsid w:val="00643D8D"/>
    <w:rsid w:val="0064494F"/>
    <w:rsid w:val="00644A98"/>
    <w:rsid w:val="00644B67"/>
    <w:rsid w:val="00646886"/>
    <w:rsid w:val="00652EA6"/>
    <w:rsid w:val="00656E98"/>
    <w:rsid w:val="00661CA4"/>
    <w:rsid w:val="00663C08"/>
    <w:rsid w:val="0067673C"/>
    <w:rsid w:val="006768A8"/>
    <w:rsid w:val="00676AED"/>
    <w:rsid w:val="00683F95"/>
    <w:rsid w:val="00685D19"/>
    <w:rsid w:val="00691BC5"/>
    <w:rsid w:val="006A745C"/>
    <w:rsid w:val="006B098D"/>
    <w:rsid w:val="006C2E43"/>
    <w:rsid w:val="006C520E"/>
    <w:rsid w:val="006C5DE3"/>
    <w:rsid w:val="006D200A"/>
    <w:rsid w:val="006D34FF"/>
    <w:rsid w:val="006E253D"/>
    <w:rsid w:val="006F41EB"/>
    <w:rsid w:val="0070215E"/>
    <w:rsid w:val="00710207"/>
    <w:rsid w:val="00712604"/>
    <w:rsid w:val="00731CC0"/>
    <w:rsid w:val="00756B55"/>
    <w:rsid w:val="007571D9"/>
    <w:rsid w:val="007612A0"/>
    <w:rsid w:val="00766F82"/>
    <w:rsid w:val="00774560"/>
    <w:rsid w:val="00774A53"/>
    <w:rsid w:val="00775FB7"/>
    <w:rsid w:val="00787AAF"/>
    <w:rsid w:val="007934F0"/>
    <w:rsid w:val="0079606F"/>
    <w:rsid w:val="00797CCE"/>
    <w:rsid w:val="007A20E6"/>
    <w:rsid w:val="007A2A7A"/>
    <w:rsid w:val="007A3112"/>
    <w:rsid w:val="007A4C3C"/>
    <w:rsid w:val="007A58C8"/>
    <w:rsid w:val="007B0F8E"/>
    <w:rsid w:val="007B1D5B"/>
    <w:rsid w:val="007B2639"/>
    <w:rsid w:val="007B4DF4"/>
    <w:rsid w:val="007B7BF8"/>
    <w:rsid w:val="007C4C19"/>
    <w:rsid w:val="007D4E09"/>
    <w:rsid w:val="007D663A"/>
    <w:rsid w:val="007E674A"/>
    <w:rsid w:val="007E777D"/>
    <w:rsid w:val="007F0A7A"/>
    <w:rsid w:val="007F596B"/>
    <w:rsid w:val="007F61C5"/>
    <w:rsid w:val="00811E6C"/>
    <w:rsid w:val="00811FA5"/>
    <w:rsid w:val="00813F3A"/>
    <w:rsid w:val="0081514A"/>
    <w:rsid w:val="00815392"/>
    <w:rsid w:val="008167B1"/>
    <w:rsid w:val="00817398"/>
    <w:rsid w:val="00822247"/>
    <w:rsid w:val="00833700"/>
    <w:rsid w:val="00835E31"/>
    <w:rsid w:val="00836413"/>
    <w:rsid w:val="00840E14"/>
    <w:rsid w:val="00842FCE"/>
    <w:rsid w:val="00847658"/>
    <w:rsid w:val="00850DCC"/>
    <w:rsid w:val="008547D6"/>
    <w:rsid w:val="00860081"/>
    <w:rsid w:val="00863302"/>
    <w:rsid w:val="00870343"/>
    <w:rsid w:val="008732C2"/>
    <w:rsid w:val="00880172"/>
    <w:rsid w:val="008813E8"/>
    <w:rsid w:val="00887425"/>
    <w:rsid w:val="0089196C"/>
    <w:rsid w:val="008A37C3"/>
    <w:rsid w:val="008A3DA8"/>
    <w:rsid w:val="008A5347"/>
    <w:rsid w:val="008B7096"/>
    <w:rsid w:val="008C189F"/>
    <w:rsid w:val="008D03BF"/>
    <w:rsid w:val="008D0B36"/>
    <w:rsid w:val="008E10D2"/>
    <w:rsid w:val="008E66F8"/>
    <w:rsid w:val="008F1F99"/>
    <w:rsid w:val="008F4EAA"/>
    <w:rsid w:val="009048BE"/>
    <w:rsid w:val="00912B82"/>
    <w:rsid w:val="009169D4"/>
    <w:rsid w:val="00923F84"/>
    <w:rsid w:val="00926FB0"/>
    <w:rsid w:val="00933225"/>
    <w:rsid w:val="009342FB"/>
    <w:rsid w:val="009351AF"/>
    <w:rsid w:val="00935A7C"/>
    <w:rsid w:val="00936366"/>
    <w:rsid w:val="00951702"/>
    <w:rsid w:val="00960A9B"/>
    <w:rsid w:val="00963FDF"/>
    <w:rsid w:val="00966AC6"/>
    <w:rsid w:val="0098226C"/>
    <w:rsid w:val="009874CC"/>
    <w:rsid w:val="00990748"/>
    <w:rsid w:val="009A38C6"/>
    <w:rsid w:val="009A7542"/>
    <w:rsid w:val="009B5C5C"/>
    <w:rsid w:val="009B6D77"/>
    <w:rsid w:val="009C4ED0"/>
    <w:rsid w:val="009C755C"/>
    <w:rsid w:val="009D5D53"/>
    <w:rsid w:val="009E5007"/>
    <w:rsid w:val="009E5F3E"/>
    <w:rsid w:val="009F0334"/>
    <w:rsid w:val="009F4B65"/>
    <w:rsid w:val="009F772F"/>
    <w:rsid w:val="00A23EA7"/>
    <w:rsid w:val="00A257C9"/>
    <w:rsid w:val="00A35887"/>
    <w:rsid w:val="00A4235C"/>
    <w:rsid w:val="00A54173"/>
    <w:rsid w:val="00A57986"/>
    <w:rsid w:val="00A611A7"/>
    <w:rsid w:val="00A62BE0"/>
    <w:rsid w:val="00A65BD9"/>
    <w:rsid w:val="00A80B69"/>
    <w:rsid w:val="00A82804"/>
    <w:rsid w:val="00A923F7"/>
    <w:rsid w:val="00AA027C"/>
    <w:rsid w:val="00AA5B74"/>
    <w:rsid w:val="00AB2BBA"/>
    <w:rsid w:val="00AB4AF4"/>
    <w:rsid w:val="00AC0782"/>
    <w:rsid w:val="00AC29A8"/>
    <w:rsid w:val="00AE5B00"/>
    <w:rsid w:val="00AF29B6"/>
    <w:rsid w:val="00AF3F34"/>
    <w:rsid w:val="00AF6CCD"/>
    <w:rsid w:val="00B01742"/>
    <w:rsid w:val="00B171B7"/>
    <w:rsid w:val="00B24523"/>
    <w:rsid w:val="00B25317"/>
    <w:rsid w:val="00B344F5"/>
    <w:rsid w:val="00B4175A"/>
    <w:rsid w:val="00B4296D"/>
    <w:rsid w:val="00B44956"/>
    <w:rsid w:val="00B5290C"/>
    <w:rsid w:val="00B55D6C"/>
    <w:rsid w:val="00B66F07"/>
    <w:rsid w:val="00B70CA2"/>
    <w:rsid w:val="00B73BB1"/>
    <w:rsid w:val="00B8343E"/>
    <w:rsid w:val="00B8354C"/>
    <w:rsid w:val="00B84453"/>
    <w:rsid w:val="00B85064"/>
    <w:rsid w:val="00B86CA0"/>
    <w:rsid w:val="00B91DBD"/>
    <w:rsid w:val="00BA36C0"/>
    <w:rsid w:val="00BA6E23"/>
    <w:rsid w:val="00BB3F56"/>
    <w:rsid w:val="00BB6D8D"/>
    <w:rsid w:val="00BC14AD"/>
    <w:rsid w:val="00BC5348"/>
    <w:rsid w:val="00BD4FBC"/>
    <w:rsid w:val="00BE5F4E"/>
    <w:rsid w:val="00BF6FA2"/>
    <w:rsid w:val="00BF770A"/>
    <w:rsid w:val="00C17210"/>
    <w:rsid w:val="00C17CC3"/>
    <w:rsid w:val="00C34A64"/>
    <w:rsid w:val="00C3536E"/>
    <w:rsid w:val="00C4728B"/>
    <w:rsid w:val="00C47D31"/>
    <w:rsid w:val="00C50C56"/>
    <w:rsid w:val="00C51A98"/>
    <w:rsid w:val="00C77A73"/>
    <w:rsid w:val="00C8271C"/>
    <w:rsid w:val="00C82FA7"/>
    <w:rsid w:val="00C871B6"/>
    <w:rsid w:val="00C87933"/>
    <w:rsid w:val="00C9032B"/>
    <w:rsid w:val="00C90E31"/>
    <w:rsid w:val="00C9208D"/>
    <w:rsid w:val="00C9359D"/>
    <w:rsid w:val="00C937D2"/>
    <w:rsid w:val="00CA0D0D"/>
    <w:rsid w:val="00CA7BC8"/>
    <w:rsid w:val="00CA7DAB"/>
    <w:rsid w:val="00CB128D"/>
    <w:rsid w:val="00CB6BD6"/>
    <w:rsid w:val="00CB757E"/>
    <w:rsid w:val="00CC1684"/>
    <w:rsid w:val="00CC6181"/>
    <w:rsid w:val="00CD2E78"/>
    <w:rsid w:val="00CD5128"/>
    <w:rsid w:val="00CD55E4"/>
    <w:rsid w:val="00CD7647"/>
    <w:rsid w:val="00CE1966"/>
    <w:rsid w:val="00CE2CF9"/>
    <w:rsid w:val="00CE71F9"/>
    <w:rsid w:val="00CE7324"/>
    <w:rsid w:val="00CF41FA"/>
    <w:rsid w:val="00CF628E"/>
    <w:rsid w:val="00CF7091"/>
    <w:rsid w:val="00CF724F"/>
    <w:rsid w:val="00D02998"/>
    <w:rsid w:val="00D03DFE"/>
    <w:rsid w:val="00D06024"/>
    <w:rsid w:val="00D07BF5"/>
    <w:rsid w:val="00D1094F"/>
    <w:rsid w:val="00D128A1"/>
    <w:rsid w:val="00D21EE0"/>
    <w:rsid w:val="00D231AC"/>
    <w:rsid w:val="00D254FB"/>
    <w:rsid w:val="00D3207E"/>
    <w:rsid w:val="00D35EE7"/>
    <w:rsid w:val="00D35F14"/>
    <w:rsid w:val="00D40C65"/>
    <w:rsid w:val="00D449E9"/>
    <w:rsid w:val="00D44CD6"/>
    <w:rsid w:val="00D47CD7"/>
    <w:rsid w:val="00D47F7B"/>
    <w:rsid w:val="00D530BE"/>
    <w:rsid w:val="00D536D4"/>
    <w:rsid w:val="00D556C9"/>
    <w:rsid w:val="00D575F5"/>
    <w:rsid w:val="00D6719E"/>
    <w:rsid w:val="00D67C52"/>
    <w:rsid w:val="00D7474F"/>
    <w:rsid w:val="00D85DE1"/>
    <w:rsid w:val="00D863A1"/>
    <w:rsid w:val="00D977BE"/>
    <w:rsid w:val="00DA0D70"/>
    <w:rsid w:val="00DA1AB5"/>
    <w:rsid w:val="00DA5BF2"/>
    <w:rsid w:val="00DA7FF1"/>
    <w:rsid w:val="00DB52E7"/>
    <w:rsid w:val="00DB6828"/>
    <w:rsid w:val="00DB690C"/>
    <w:rsid w:val="00DB7EED"/>
    <w:rsid w:val="00DE1FA2"/>
    <w:rsid w:val="00DE5B25"/>
    <w:rsid w:val="00DE7E25"/>
    <w:rsid w:val="00E010EF"/>
    <w:rsid w:val="00E02546"/>
    <w:rsid w:val="00E02E94"/>
    <w:rsid w:val="00E1224E"/>
    <w:rsid w:val="00E13885"/>
    <w:rsid w:val="00E20873"/>
    <w:rsid w:val="00E264CA"/>
    <w:rsid w:val="00E3297B"/>
    <w:rsid w:val="00E34F0B"/>
    <w:rsid w:val="00E41B34"/>
    <w:rsid w:val="00E428F4"/>
    <w:rsid w:val="00E43C1F"/>
    <w:rsid w:val="00E52EAE"/>
    <w:rsid w:val="00E5660C"/>
    <w:rsid w:val="00E63175"/>
    <w:rsid w:val="00E773E6"/>
    <w:rsid w:val="00E77AA9"/>
    <w:rsid w:val="00E83E89"/>
    <w:rsid w:val="00E85F9D"/>
    <w:rsid w:val="00E90A23"/>
    <w:rsid w:val="00E9154B"/>
    <w:rsid w:val="00E974C2"/>
    <w:rsid w:val="00EA184A"/>
    <w:rsid w:val="00EA4FC2"/>
    <w:rsid w:val="00EB3EE2"/>
    <w:rsid w:val="00EC3FFC"/>
    <w:rsid w:val="00EC7527"/>
    <w:rsid w:val="00ED2EB8"/>
    <w:rsid w:val="00EE14CA"/>
    <w:rsid w:val="00EE54C1"/>
    <w:rsid w:val="00F003C1"/>
    <w:rsid w:val="00F00484"/>
    <w:rsid w:val="00F10EEC"/>
    <w:rsid w:val="00F2119A"/>
    <w:rsid w:val="00F214DD"/>
    <w:rsid w:val="00F225C0"/>
    <w:rsid w:val="00F25D20"/>
    <w:rsid w:val="00F326B3"/>
    <w:rsid w:val="00F43B8A"/>
    <w:rsid w:val="00F56ABE"/>
    <w:rsid w:val="00F60770"/>
    <w:rsid w:val="00F6635B"/>
    <w:rsid w:val="00F75817"/>
    <w:rsid w:val="00F776E3"/>
    <w:rsid w:val="00F80877"/>
    <w:rsid w:val="00F81266"/>
    <w:rsid w:val="00F81DD4"/>
    <w:rsid w:val="00F9119D"/>
    <w:rsid w:val="00F922A0"/>
    <w:rsid w:val="00F94105"/>
    <w:rsid w:val="00FA4451"/>
    <w:rsid w:val="00FB06C1"/>
    <w:rsid w:val="00FB60DC"/>
    <w:rsid w:val="00FC5C93"/>
    <w:rsid w:val="00FC5D1A"/>
    <w:rsid w:val="00FC7B68"/>
    <w:rsid w:val="00FD033A"/>
    <w:rsid w:val="00FD0DEC"/>
    <w:rsid w:val="00FD3D1C"/>
    <w:rsid w:val="00FD6D69"/>
    <w:rsid w:val="00FE5C82"/>
    <w:rsid w:val="00FE61FF"/>
    <w:rsid w:val="00FF2F92"/>
    <w:rsid w:val="00FF4E4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style="mso-position-vertical-relative:line" fillcolor="none [3204]" stroke="f">
      <v:fill color="none [3204]" color2="none [3213]" rotate="t" angle="-90" type="gradient"/>
      <v:stroke on="f"/>
      <v:textbox inset="3mm,3mm,3mm,3mm"/>
    </o:shapedefaults>
    <o:shapelayout v:ext="edit">
      <o:idmap v:ext="edit" data="1"/>
    </o:shapelayout>
  </w:shapeDefaults>
  <w:decimalSymbol w:val=","/>
  <w:listSeparator w:val=";"/>
  <w14:docId w14:val="1FD9C2DE"/>
  <w15:docId w15:val="{9D36BF06-F71F-423E-AF35-B31A94E96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Fließtext"/>
    <w:qFormat/>
    <w:rsid w:val="009E5F3E"/>
    <w:pPr>
      <w:spacing w:after="0" w:line="240" w:lineRule="auto"/>
    </w:pPr>
    <w:rPr>
      <w:rFonts w:ascii="Zilla Slab Light" w:hAnsi="Zilla Slab Light"/>
      <w:sz w:val="21"/>
    </w:rPr>
  </w:style>
  <w:style w:type="paragraph" w:styleId="berschrift1">
    <w:name w:val="heading 1"/>
    <w:aliases w:val="H1"/>
    <w:basedOn w:val="Standard"/>
    <w:next w:val="Standard"/>
    <w:link w:val="berschrift1Zchn"/>
    <w:uiPriority w:val="9"/>
    <w:qFormat/>
    <w:rsid w:val="00337536"/>
    <w:pPr>
      <w:keepNext/>
      <w:keepLines/>
      <w:spacing w:before="480" w:after="120"/>
      <w:outlineLvl w:val="0"/>
    </w:pPr>
    <w:rPr>
      <w:rFonts w:asciiTheme="minorHAnsi" w:eastAsiaTheme="majorEastAsia" w:hAnsiTheme="minorHAnsi" w:cstheme="majorBidi"/>
      <w:b/>
      <w:bCs/>
      <w:color w:val="E97139" w:themeColor="accent1"/>
      <w:sz w:val="38"/>
      <w:szCs w:val="28"/>
    </w:rPr>
  </w:style>
  <w:style w:type="paragraph" w:styleId="berschrift2">
    <w:name w:val="heading 2"/>
    <w:aliases w:val="Unterüberschrift"/>
    <w:basedOn w:val="Standard"/>
    <w:next w:val="Standard"/>
    <w:link w:val="berschrift2Zchn"/>
    <w:uiPriority w:val="9"/>
    <w:unhideWhenUsed/>
    <w:qFormat/>
    <w:rsid w:val="00BA36C0"/>
    <w:pPr>
      <w:keepNext/>
      <w:keepLines/>
      <w:outlineLvl w:val="1"/>
    </w:pPr>
    <w:rPr>
      <w:rFonts w:ascii="Barlow Light" w:eastAsiaTheme="majorEastAsia" w:hAnsi="Barlow Light" w:cstheme="majorBidi"/>
      <w:b/>
      <w:bCs/>
      <w:i/>
      <w:color w:val="E97139" w:themeColor="accent1"/>
      <w:sz w:val="38"/>
      <w:szCs w:val="26"/>
    </w:rPr>
  </w:style>
  <w:style w:type="paragraph" w:styleId="berschrift3">
    <w:name w:val="heading 3"/>
    <w:aliases w:val="H2"/>
    <w:next w:val="Standard"/>
    <w:link w:val="berschrift3Zchn"/>
    <w:uiPriority w:val="9"/>
    <w:unhideWhenUsed/>
    <w:qFormat/>
    <w:rsid w:val="00BA36C0"/>
    <w:pPr>
      <w:keepNext/>
      <w:keepLines/>
      <w:spacing w:before="120" w:after="120"/>
      <w:outlineLvl w:val="2"/>
    </w:pPr>
    <w:rPr>
      <w:rFonts w:eastAsiaTheme="majorEastAsia" w:cstheme="majorBidi"/>
      <w:b/>
      <w:bCs/>
      <w:color w:val="E97139" w:themeColor="accent1"/>
      <w:sz w:val="32"/>
    </w:rPr>
  </w:style>
  <w:style w:type="paragraph" w:styleId="berschrift4">
    <w:name w:val="heading 4"/>
    <w:aliases w:val="H3"/>
    <w:basedOn w:val="Standard"/>
    <w:next w:val="Standard"/>
    <w:link w:val="berschrift4Zchn"/>
    <w:uiPriority w:val="9"/>
    <w:unhideWhenUsed/>
    <w:qFormat/>
    <w:rsid w:val="00BA36C0"/>
    <w:pPr>
      <w:keepNext/>
      <w:keepLines/>
      <w:spacing w:before="120"/>
      <w:outlineLvl w:val="3"/>
    </w:pPr>
    <w:rPr>
      <w:rFonts w:asciiTheme="minorHAnsi" w:eastAsiaTheme="majorEastAsia" w:hAnsiTheme="minorHAnsi" w:cstheme="majorBidi"/>
      <w:b/>
      <w:bCs/>
      <w:iCs/>
      <w:color w:val="E97139" w:themeColor="accent1"/>
      <w:sz w:val="22"/>
    </w:rPr>
  </w:style>
  <w:style w:type="paragraph" w:styleId="berschrift5">
    <w:name w:val="heading 5"/>
    <w:aliases w:val="H4"/>
    <w:basedOn w:val="Standard"/>
    <w:next w:val="Standard"/>
    <w:link w:val="berschrift5Zchn"/>
    <w:uiPriority w:val="9"/>
    <w:unhideWhenUsed/>
    <w:qFormat/>
    <w:rsid w:val="00CD2E78"/>
    <w:pPr>
      <w:keepNext/>
      <w:keepLines/>
      <w:spacing w:before="120"/>
      <w:outlineLvl w:val="4"/>
    </w:pPr>
    <w:rPr>
      <w:rFonts w:ascii="Barlow" w:eastAsiaTheme="majorEastAsia" w:hAnsi="Barlow" w:cstheme="majorBidi"/>
      <w:b/>
      <w:color w:val="E97139" w:themeColor="accent1"/>
      <w:sz w:val="20"/>
    </w:rPr>
  </w:style>
  <w:style w:type="paragraph" w:styleId="berschrift6">
    <w:name w:val="heading 6"/>
    <w:aliases w:val="H5"/>
    <w:basedOn w:val="Standard"/>
    <w:next w:val="Standard"/>
    <w:link w:val="berschrift6Zchn"/>
    <w:uiPriority w:val="9"/>
    <w:unhideWhenUsed/>
    <w:qFormat/>
    <w:rsid w:val="00BA36C0"/>
    <w:pPr>
      <w:keepNext/>
      <w:keepLines/>
      <w:spacing w:before="120"/>
      <w:outlineLvl w:val="5"/>
    </w:pPr>
    <w:rPr>
      <w:rFonts w:asciiTheme="minorHAnsi" w:eastAsiaTheme="majorEastAsia" w:hAnsiTheme="minorHAnsi" w:cstheme="majorBidi"/>
      <w:b/>
      <w:iCs/>
      <w:sz w:val="20"/>
    </w:rPr>
  </w:style>
  <w:style w:type="paragraph" w:styleId="berschrift7">
    <w:name w:val="heading 7"/>
    <w:aliases w:val="Sans-alt"/>
    <w:basedOn w:val="Standard"/>
    <w:next w:val="Standard"/>
    <w:link w:val="berschrift7Zchn"/>
    <w:uiPriority w:val="99"/>
    <w:unhideWhenUsed/>
    <w:rsid w:val="00064313"/>
    <w:pPr>
      <w:keepLines/>
      <w:spacing w:before="60" w:after="60"/>
      <w:outlineLvl w:val="6"/>
    </w:pPr>
    <w:rPr>
      <w:rFonts w:ascii="Barlow Light" w:eastAsiaTheme="majorEastAsia" w:hAnsi="Barlow Light" w:cstheme="majorBidi"/>
      <w:iCs/>
      <w:sz w:val="20"/>
    </w:rPr>
  </w:style>
  <w:style w:type="paragraph" w:styleId="berschrift8">
    <w:name w:val="heading 8"/>
    <w:aliases w:val="Titelblatt H-Klein"/>
    <w:basedOn w:val="Standard"/>
    <w:next w:val="Standard"/>
    <w:link w:val="berschrift8Zchn"/>
    <w:uiPriority w:val="9"/>
    <w:unhideWhenUsed/>
    <w:qFormat/>
    <w:rsid w:val="004B2A0C"/>
    <w:pPr>
      <w:keepNext/>
      <w:keepLines/>
      <w:outlineLvl w:val="7"/>
    </w:pPr>
    <w:rPr>
      <w:rFonts w:asciiTheme="minorHAnsi" w:eastAsiaTheme="majorEastAsia" w:hAnsiTheme="minorHAnsi" w:cstheme="majorBidi"/>
      <w:b/>
      <w:i/>
      <w:sz w:val="50"/>
      <w:szCs w:val="20"/>
    </w:rPr>
  </w:style>
  <w:style w:type="paragraph" w:styleId="berschrift9">
    <w:name w:val="heading 9"/>
    <w:aliases w:val="Titelblatt H-gross"/>
    <w:basedOn w:val="Standard"/>
    <w:next w:val="Standard"/>
    <w:link w:val="berschrift9Zchn"/>
    <w:uiPriority w:val="9"/>
    <w:unhideWhenUsed/>
    <w:qFormat/>
    <w:rsid w:val="005E3509"/>
    <w:pPr>
      <w:keepNext/>
      <w:keepLines/>
      <w:outlineLvl w:val="8"/>
    </w:pPr>
    <w:rPr>
      <w:rFonts w:asciiTheme="minorHAnsi" w:eastAsiaTheme="majorEastAsia" w:hAnsiTheme="minorHAnsi" w:cstheme="majorBidi"/>
      <w:b/>
      <w:iCs/>
      <w:caps/>
      <w:color w:val="E97139" w:themeColor="text1"/>
      <w:sz w:val="8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35A7C"/>
    <w:pPr>
      <w:tabs>
        <w:tab w:val="center" w:pos="4536"/>
        <w:tab w:val="right" w:pos="9072"/>
      </w:tabs>
    </w:pPr>
  </w:style>
  <w:style w:type="character" w:customStyle="1" w:styleId="KopfzeileZchn">
    <w:name w:val="Kopfzeile Zchn"/>
    <w:basedOn w:val="Absatz-Standardschriftart"/>
    <w:link w:val="Kopfzeile"/>
    <w:uiPriority w:val="99"/>
    <w:rsid w:val="00935A7C"/>
  </w:style>
  <w:style w:type="paragraph" w:styleId="Fuzeile">
    <w:name w:val="footer"/>
    <w:basedOn w:val="Standard"/>
    <w:link w:val="FuzeileZchn"/>
    <w:uiPriority w:val="99"/>
    <w:unhideWhenUsed/>
    <w:rsid w:val="00935A7C"/>
    <w:pPr>
      <w:tabs>
        <w:tab w:val="center" w:pos="4536"/>
        <w:tab w:val="right" w:pos="9072"/>
      </w:tabs>
    </w:pPr>
  </w:style>
  <w:style w:type="character" w:customStyle="1" w:styleId="FuzeileZchn">
    <w:name w:val="Fußzeile Zchn"/>
    <w:basedOn w:val="Absatz-Standardschriftart"/>
    <w:link w:val="Fuzeile"/>
    <w:uiPriority w:val="99"/>
    <w:rsid w:val="00935A7C"/>
  </w:style>
  <w:style w:type="paragraph" w:styleId="Sprechblasentext">
    <w:name w:val="Balloon Text"/>
    <w:basedOn w:val="Standard"/>
    <w:link w:val="SprechblasentextZchn"/>
    <w:uiPriority w:val="99"/>
    <w:semiHidden/>
    <w:unhideWhenUsed/>
    <w:rsid w:val="006A74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A745C"/>
    <w:rPr>
      <w:rFonts w:ascii="Tahoma" w:hAnsi="Tahoma" w:cs="Tahoma"/>
      <w:sz w:val="16"/>
      <w:szCs w:val="16"/>
    </w:rPr>
  </w:style>
  <w:style w:type="paragraph" w:customStyle="1" w:styleId="EinfAbs">
    <w:name w:val="[Einf. Abs.]"/>
    <w:basedOn w:val="Standard"/>
    <w:uiPriority w:val="99"/>
    <w:rsid w:val="00DE5B25"/>
    <w:pPr>
      <w:autoSpaceDE w:val="0"/>
      <w:autoSpaceDN w:val="0"/>
      <w:adjustRightInd w:val="0"/>
      <w:spacing w:line="288" w:lineRule="auto"/>
      <w:textAlignment w:val="center"/>
    </w:pPr>
    <w:rPr>
      <w:rFonts w:ascii="Minion Pro" w:hAnsi="Minion Pro" w:cs="Minion Pro"/>
      <w:color w:val="000000"/>
      <w:sz w:val="24"/>
      <w:szCs w:val="24"/>
      <w:lang w:val="de-DE"/>
    </w:rPr>
  </w:style>
  <w:style w:type="paragraph" w:styleId="KeinLeerraum">
    <w:name w:val="No Spacing"/>
    <w:aliases w:val="Quote"/>
    <w:basedOn w:val="Standard"/>
    <w:uiPriority w:val="1"/>
    <w:qFormat/>
    <w:rsid w:val="00BA36C0"/>
    <w:rPr>
      <w:i/>
    </w:rPr>
  </w:style>
  <w:style w:type="character" w:customStyle="1" w:styleId="berschrift1Zchn">
    <w:name w:val="Überschrift 1 Zchn"/>
    <w:aliases w:val="H1 Zchn"/>
    <w:basedOn w:val="Absatz-Standardschriftart"/>
    <w:link w:val="berschrift1"/>
    <w:uiPriority w:val="9"/>
    <w:rsid w:val="00337536"/>
    <w:rPr>
      <w:rFonts w:eastAsiaTheme="majorEastAsia" w:cstheme="majorBidi"/>
      <w:b/>
      <w:bCs/>
      <w:color w:val="E97139" w:themeColor="accent1"/>
      <w:sz w:val="38"/>
      <w:szCs w:val="28"/>
    </w:rPr>
  </w:style>
  <w:style w:type="character" w:customStyle="1" w:styleId="bold">
    <w:name w:val="bold"/>
    <w:uiPriority w:val="99"/>
    <w:rsid w:val="00431526"/>
    <w:rPr>
      <w:b/>
      <w:bCs/>
    </w:rPr>
  </w:style>
  <w:style w:type="character" w:customStyle="1" w:styleId="berschrift2Zchn">
    <w:name w:val="Überschrift 2 Zchn"/>
    <w:aliases w:val="Unterüberschrift Zchn"/>
    <w:basedOn w:val="Absatz-Standardschriftart"/>
    <w:link w:val="berschrift2"/>
    <w:uiPriority w:val="9"/>
    <w:rsid w:val="00BA36C0"/>
    <w:rPr>
      <w:rFonts w:ascii="Barlow Light" w:eastAsiaTheme="majorEastAsia" w:hAnsi="Barlow Light" w:cstheme="majorBidi"/>
      <w:b/>
      <w:bCs/>
      <w:i/>
      <w:color w:val="E97139" w:themeColor="accent1"/>
      <w:sz w:val="38"/>
      <w:szCs w:val="26"/>
    </w:rPr>
  </w:style>
  <w:style w:type="character" w:customStyle="1" w:styleId="berschrift3Zchn">
    <w:name w:val="Überschrift 3 Zchn"/>
    <w:aliases w:val="H2 Zchn"/>
    <w:basedOn w:val="Absatz-Standardschriftart"/>
    <w:link w:val="berschrift3"/>
    <w:uiPriority w:val="9"/>
    <w:rsid w:val="00BA36C0"/>
    <w:rPr>
      <w:rFonts w:eastAsiaTheme="majorEastAsia" w:cstheme="majorBidi"/>
      <w:b/>
      <w:bCs/>
      <w:color w:val="E97139" w:themeColor="accent1"/>
      <w:sz w:val="32"/>
    </w:rPr>
  </w:style>
  <w:style w:type="character" w:customStyle="1" w:styleId="berschrift4Zchn">
    <w:name w:val="Überschrift 4 Zchn"/>
    <w:aliases w:val="H3 Zchn"/>
    <w:basedOn w:val="Absatz-Standardschriftart"/>
    <w:link w:val="berschrift4"/>
    <w:uiPriority w:val="9"/>
    <w:rsid w:val="00BA36C0"/>
    <w:rPr>
      <w:rFonts w:eastAsiaTheme="majorEastAsia" w:cstheme="majorBidi"/>
      <w:b/>
      <w:bCs/>
      <w:iCs/>
      <w:color w:val="E97139" w:themeColor="accent1"/>
    </w:rPr>
  </w:style>
  <w:style w:type="character" w:customStyle="1" w:styleId="berschrift5Zchn">
    <w:name w:val="Überschrift 5 Zchn"/>
    <w:aliases w:val="H4 Zchn"/>
    <w:basedOn w:val="Absatz-Standardschriftart"/>
    <w:link w:val="berschrift5"/>
    <w:uiPriority w:val="9"/>
    <w:rsid w:val="00CD2E78"/>
    <w:rPr>
      <w:rFonts w:ascii="Barlow" w:eastAsiaTheme="majorEastAsia" w:hAnsi="Barlow" w:cstheme="majorBidi"/>
      <w:b/>
      <w:color w:val="E97139" w:themeColor="accent1"/>
      <w:sz w:val="20"/>
    </w:rPr>
  </w:style>
  <w:style w:type="paragraph" w:customStyle="1" w:styleId="Aufzhlung">
    <w:name w:val="Aufzählung"/>
    <w:basedOn w:val="EinfAbs"/>
    <w:next w:val="Aufzhlungszeichen"/>
    <w:uiPriority w:val="99"/>
    <w:rsid w:val="006C520E"/>
    <w:pPr>
      <w:numPr>
        <w:numId w:val="16"/>
      </w:numPr>
      <w:spacing w:line="260" w:lineRule="atLeast"/>
    </w:pPr>
    <w:rPr>
      <w:rFonts w:ascii="Barlow Light" w:hAnsi="Barlow Light" w:cs="Barlow Light"/>
      <w:sz w:val="20"/>
      <w:szCs w:val="18"/>
    </w:rPr>
  </w:style>
  <w:style w:type="character" w:customStyle="1" w:styleId="berschrift6Zchn">
    <w:name w:val="Überschrift 6 Zchn"/>
    <w:aliases w:val="H5 Zchn"/>
    <w:basedOn w:val="Absatz-Standardschriftart"/>
    <w:link w:val="berschrift6"/>
    <w:uiPriority w:val="9"/>
    <w:rsid w:val="00BA36C0"/>
    <w:rPr>
      <w:rFonts w:eastAsiaTheme="majorEastAsia" w:cstheme="majorBidi"/>
      <w:b/>
      <w:iCs/>
      <w:sz w:val="20"/>
    </w:rPr>
  </w:style>
  <w:style w:type="character" w:styleId="Hervorhebung">
    <w:name w:val="Emphasis"/>
    <w:aliases w:val="Aufzählung SU"/>
    <w:basedOn w:val="Absatz-Standardschriftart"/>
    <w:uiPriority w:val="20"/>
    <w:rsid w:val="00685D19"/>
    <w:rPr>
      <w:rFonts w:ascii="Barlow Light" w:hAnsi="Barlow Light"/>
      <w:iCs/>
      <w:sz w:val="18"/>
    </w:rPr>
  </w:style>
  <w:style w:type="character" w:customStyle="1" w:styleId="berschrift7Zchn">
    <w:name w:val="Überschrift 7 Zchn"/>
    <w:aliases w:val="Sans-alt Zchn"/>
    <w:basedOn w:val="Absatz-Standardschriftart"/>
    <w:link w:val="berschrift7"/>
    <w:uiPriority w:val="99"/>
    <w:rsid w:val="00064313"/>
    <w:rPr>
      <w:rFonts w:ascii="Barlow Light" w:eastAsiaTheme="majorEastAsia" w:hAnsi="Barlow Light" w:cstheme="majorBidi"/>
      <w:iCs/>
      <w:sz w:val="20"/>
    </w:rPr>
  </w:style>
  <w:style w:type="paragraph" w:styleId="Listenabsatz">
    <w:name w:val="List Paragraph"/>
    <w:basedOn w:val="Standard"/>
    <w:link w:val="ListenabsatzZchn"/>
    <w:uiPriority w:val="34"/>
    <w:rsid w:val="004563F5"/>
    <w:pPr>
      <w:numPr>
        <w:numId w:val="14"/>
      </w:numPr>
      <w:contextualSpacing/>
    </w:pPr>
    <w:rPr>
      <w:rFonts w:ascii="Barlow Light" w:hAnsi="Barlow Light"/>
      <w:sz w:val="20"/>
    </w:rPr>
  </w:style>
  <w:style w:type="character" w:customStyle="1" w:styleId="berschrift8Zchn">
    <w:name w:val="Überschrift 8 Zchn"/>
    <w:aliases w:val="Titelblatt H-Klein Zchn"/>
    <w:basedOn w:val="Absatz-Standardschriftart"/>
    <w:link w:val="berschrift8"/>
    <w:uiPriority w:val="9"/>
    <w:rsid w:val="004B2A0C"/>
    <w:rPr>
      <w:rFonts w:eastAsiaTheme="majorEastAsia" w:cstheme="majorBidi"/>
      <w:b/>
      <w:i/>
      <w:sz w:val="50"/>
      <w:szCs w:val="20"/>
    </w:rPr>
  </w:style>
  <w:style w:type="character" w:customStyle="1" w:styleId="berschrift9Zchn">
    <w:name w:val="Überschrift 9 Zchn"/>
    <w:aliases w:val="Titelblatt H-gross Zchn"/>
    <w:basedOn w:val="Absatz-Standardschriftart"/>
    <w:link w:val="berschrift9"/>
    <w:uiPriority w:val="9"/>
    <w:rsid w:val="005E3509"/>
    <w:rPr>
      <w:rFonts w:eastAsiaTheme="majorEastAsia" w:cstheme="majorBidi"/>
      <w:b/>
      <w:iCs/>
      <w:caps/>
      <w:color w:val="E97139" w:themeColor="text1"/>
      <w:sz w:val="80"/>
      <w:szCs w:val="20"/>
    </w:rPr>
  </w:style>
  <w:style w:type="paragraph" w:styleId="Titel">
    <w:name w:val="Title"/>
    <w:aliases w:val="Url"/>
    <w:basedOn w:val="Standard"/>
    <w:next w:val="Standard"/>
    <w:link w:val="TitelZchn"/>
    <w:uiPriority w:val="10"/>
    <w:qFormat/>
    <w:rsid w:val="00BA36C0"/>
    <w:pPr>
      <w:spacing w:after="300"/>
      <w:contextualSpacing/>
    </w:pPr>
    <w:rPr>
      <w:rFonts w:asciiTheme="minorHAnsi" w:eastAsiaTheme="majorEastAsia" w:hAnsiTheme="minorHAnsi" w:cstheme="majorBidi"/>
      <w:color w:val="E97139" w:themeColor="accent1"/>
      <w:spacing w:val="5"/>
      <w:kern w:val="28"/>
      <w:sz w:val="28"/>
      <w:szCs w:val="52"/>
    </w:rPr>
  </w:style>
  <w:style w:type="character" w:customStyle="1" w:styleId="TitelZchn">
    <w:name w:val="Titel Zchn"/>
    <w:aliases w:val="Url Zchn"/>
    <w:basedOn w:val="Absatz-Standardschriftart"/>
    <w:link w:val="Titel"/>
    <w:uiPriority w:val="10"/>
    <w:rsid w:val="00BA36C0"/>
    <w:rPr>
      <w:rFonts w:eastAsiaTheme="majorEastAsia" w:cstheme="majorBidi"/>
      <w:color w:val="E97139" w:themeColor="accent1"/>
      <w:spacing w:val="5"/>
      <w:kern w:val="28"/>
      <w:sz w:val="28"/>
      <w:szCs w:val="52"/>
    </w:rPr>
  </w:style>
  <w:style w:type="paragraph" w:styleId="Untertitel">
    <w:name w:val="Subtitle"/>
    <w:aliases w:val="Aufzählungspunkte"/>
    <w:basedOn w:val="Standard"/>
    <w:next w:val="Aufzhlungszeichen"/>
    <w:link w:val="UntertitelZchn"/>
    <w:uiPriority w:val="11"/>
    <w:rsid w:val="00B85064"/>
    <w:pPr>
      <w:numPr>
        <w:numId w:val="3"/>
      </w:numPr>
    </w:pPr>
    <w:rPr>
      <w:rFonts w:ascii="Barlow Light" w:eastAsiaTheme="majorEastAsia" w:hAnsi="Barlow Light" w:cstheme="majorBidi"/>
      <w:iCs/>
      <w:sz w:val="20"/>
      <w:szCs w:val="24"/>
    </w:rPr>
  </w:style>
  <w:style w:type="character" w:customStyle="1" w:styleId="UntertitelZchn">
    <w:name w:val="Untertitel Zchn"/>
    <w:aliases w:val="Aufzählungspunkte Zchn"/>
    <w:basedOn w:val="Absatz-Standardschriftart"/>
    <w:link w:val="Untertitel"/>
    <w:uiPriority w:val="11"/>
    <w:rsid w:val="00B85064"/>
    <w:rPr>
      <w:rFonts w:ascii="Barlow Light" w:eastAsiaTheme="majorEastAsia" w:hAnsi="Barlow Light" w:cstheme="majorBidi"/>
      <w:iCs/>
      <w:sz w:val="20"/>
      <w:szCs w:val="24"/>
    </w:rPr>
  </w:style>
  <w:style w:type="table" w:styleId="Tabellenraster">
    <w:name w:val="Table Grid"/>
    <w:basedOn w:val="NormaleTabelle"/>
    <w:uiPriority w:val="59"/>
    <w:rsid w:val="00032C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FarbigeListe-Akzent4">
    <w:name w:val="Colorful List Accent 4"/>
    <w:basedOn w:val="NormaleTabelle"/>
    <w:uiPriority w:val="72"/>
    <w:rsid w:val="00032CF5"/>
    <w:pPr>
      <w:spacing w:after="0" w:line="240" w:lineRule="auto"/>
    </w:pPr>
    <w:rPr>
      <w:rFonts w:ascii="Barlow" w:hAnsi="Barlow"/>
      <w:sz w:val="18"/>
    </w:rPr>
    <w:tblPr>
      <w:tblStyleRowBandSize w:val="1"/>
      <w:tblStyleColBandSize w:val="1"/>
      <w:tblBorders>
        <w:insideV w:val="single" w:sz="8" w:space="0" w:color="E97139" w:themeColor="accent1"/>
      </w:tblBorders>
    </w:tblPr>
    <w:tcPr>
      <w:shd w:val="clear" w:color="auto" w:fill="F2F2F2" w:themeFill="background2" w:themeFillShade="F2"/>
      <w:vAlign w:val="center"/>
    </w:tcPr>
    <w:tblStylePr w:type="firstRow">
      <w:rPr>
        <w:b/>
        <w:bCs/>
        <w:color w:val="FFFFFF" w:themeColor="background1"/>
      </w:rPr>
      <w:tblPr/>
      <w:tcPr>
        <w:tcBorders>
          <w:bottom w:val="single" w:sz="12" w:space="0" w:color="FFFFFF" w:themeColor="background1"/>
        </w:tcBorders>
        <w:shd w:val="clear" w:color="auto" w:fill="982B43" w:themeFill="accent3" w:themeFillShade="CC"/>
      </w:tcPr>
    </w:tblStylePr>
    <w:tblStylePr w:type="lastRow">
      <w:rPr>
        <w:b/>
        <w:bCs/>
        <w:color w:val="982B43" w:themeColor="accent3" w:themeShade="CC"/>
      </w:rPr>
      <w:tblPr/>
      <w:tcPr>
        <w:tcBorders>
          <w:top w:val="single" w:sz="12" w:space="0" w:color="E9713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9F0ED" w:themeFill="accent4" w:themeFillTint="3F"/>
      </w:tcPr>
    </w:tblStylePr>
    <w:tblStylePr w:type="band1Horz">
      <w:tblPr/>
      <w:tcPr>
        <w:shd w:val="clear" w:color="auto" w:fill="C7F3F0" w:themeFill="accent4" w:themeFillTint="33"/>
      </w:tcPr>
    </w:tblStylePr>
  </w:style>
  <w:style w:type="table" w:styleId="FarbigesRaster-Akzent1">
    <w:name w:val="Colorful Grid Accent 1"/>
    <w:basedOn w:val="NormaleTabelle"/>
    <w:uiPriority w:val="73"/>
    <w:rsid w:val="00032CF5"/>
    <w:pPr>
      <w:spacing w:after="0" w:line="240" w:lineRule="auto"/>
    </w:pPr>
    <w:rPr>
      <w:color w:val="E97139" w:themeColor="text1"/>
    </w:rPr>
    <w:tblPr>
      <w:tblStyleRowBandSize w:val="1"/>
      <w:tblStyleColBandSize w:val="1"/>
      <w:tblBorders>
        <w:insideH w:val="single" w:sz="4" w:space="0" w:color="FFFFFF" w:themeColor="background1"/>
      </w:tblBorders>
    </w:tblPr>
    <w:tcPr>
      <w:shd w:val="clear" w:color="auto" w:fill="FAE2D7" w:themeFill="accent1" w:themeFillTint="33"/>
    </w:tcPr>
    <w:tblStylePr w:type="firstRow">
      <w:rPr>
        <w:b/>
        <w:bCs/>
      </w:rPr>
      <w:tblPr/>
      <w:tcPr>
        <w:shd w:val="clear" w:color="auto" w:fill="F6C6AF" w:themeFill="accent1" w:themeFillTint="66"/>
      </w:tcPr>
    </w:tblStylePr>
    <w:tblStylePr w:type="lastRow">
      <w:rPr>
        <w:b/>
        <w:bCs/>
        <w:color w:val="E97139" w:themeColor="text1"/>
      </w:rPr>
      <w:tblPr/>
      <w:tcPr>
        <w:shd w:val="clear" w:color="auto" w:fill="F6C6AF" w:themeFill="accent1" w:themeFillTint="66"/>
      </w:tcPr>
    </w:tblStylePr>
    <w:tblStylePr w:type="firstCol">
      <w:rPr>
        <w:color w:val="FFFFFF" w:themeColor="background1"/>
      </w:rPr>
      <w:tblPr/>
      <w:tcPr>
        <w:shd w:val="clear" w:color="auto" w:fill="C34C15" w:themeFill="accent1" w:themeFillShade="BF"/>
      </w:tcPr>
    </w:tblStylePr>
    <w:tblStylePr w:type="lastCol">
      <w:rPr>
        <w:color w:val="FFFFFF" w:themeColor="background1"/>
      </w:rPr>
      <w:tblPr/>
      <w:tcPr>
        <w:shd w:val="clear" w:color="auto" w:fill="C34C15" w:themeFill="accent1" w:themeFillShade="BF"/>
      </w:tcPr>
    </w:tblStylePr>
    <w:tblStylePr w:type="band1Vert">
      <w:tblPr/>
      <w:tcPr>
        <w:shd w:val="clear" w:color="auto" w:fill="F4B89C" w:themeFill="accent1" w:themeFillTint="7F"/>
      </w:tcPr>
    </w:tblStylePr>
    <w:tblStylePr w:type="band1Horz">
      <w:tblPr/>
      <w:tcPr>
        <w:shd w:val="clear" w:color="auto" w:fill="F4B89C" w:themeFill="accent1" w:themeFillTint="7F"/>
      </w:tcPr>
    </w:tblStylePr>
  </w:style>
  <w:style w:type="table" w:styleId="FarbigesRaster-Akzent4">
    <w:name w:val="Colorful Grid Accent 4"/>
    <w:basedOn w:val="NormaleTabelle"/>
    <w:uiPriority w:val="73"/>
    <w:rsid w:val="00032CF5"/>
    <w:pPr>
      <w:spacing w:after="0" w:line="240" w:lineRule="auto"/>
    </w:pPr>
    <w:rPr>
      <w:color w:val="E97139" w:themeColor="text1"/>
    </w:rPr>
    <w:tblPr>
      <w:tblStyleRowBandSize w:val="1"/>
      <w:tblStyleColBandSize w:val="1"/>
      <w:tblBorders>
        <w:insideH w:val="single" w:sz="4" w:space="0" w:color="FFFFFF" w:themeColor="background1"/>
      </w:tblBorders>
    </w:tblPr>
    <w:tcPr>
      <w:shd w:val="clear" w:color="auto" w:fill="C7F3F0" w:themeFill="accent4" w:themeFillTint="33"/>
    </w:tcPr>
    <w:tblStylePr w:type="firstRow">
      <w:rPr>
        <w:b/>
        <w:bCs/>
      </w:rPr>
      <w:tblPr/>
      <w:tcPr>
        <w:shd w:val="clear" w:color="auto" w:fill="8FE7E2" w:themeFill="accent4" w:themeFillTint="66"/>
      </w:tcPr>
    </w:tblStylePr>
    <w:tblStylePr w:type="lastRow">
      <w:rPr>
        <w:b/>
        <w:bCs/>
        <w:color w:val="E97139" w:themeColor="text1"/>
      </w:rPr>
      <w:tblPr/>
      <w:tcPr>
        <w:shd w:val="clear" w:color="auto" w:fill="8FE7E2" w:themeFill="accent4" w:themeFillTint="66"/>
      </w:tcPr>
    </w:tblStylePr>
    <w:tblStylePr w:type="firstCol">
      <w:rPr>
        <w:color w:val="FFFFFF" w:themeColor="background1"/>
      </w:rPr>
      <w:tblPr/>
      <w:tcPr>
        <w:shd w:val="clear" w:color="auto" w:fill="166864" w:themeFill="accent4" w:themeFillShade="BF"/>
      </w:tcPr>
    </w:tblStylePr>
    <w:tblStylePr w:type="lastCol">
      <w:rPr>
        <w:color w:val="FFFFFF" w:themeColor="background1"/>
      </w:rPr>
      <w:tblPr/>
      <w:tcPr>
        <w:shd w:val="clear" w:color="auto" w:fill="166864" w:themeFill="accent4" w:themeFillShade="BF"/>
      </w:tcPr>
    </w:tblStylePr>
    <w:tblStylePr w:type="band1Vert">
      <w:tblPr/>
      <w:tcPr>
        <w:shd w:val="clear" w:color="auto" w:fill="73E1DB" w:themeFill="accent4" w:themeFillTint="7F"/>
      </w:tcPr>
    </w:tblStylePr>
    <w:tblStylePr w:type="band1Horz">
      <w:tblPr/>
      <w:tcPr>
        <w:shd w:val="clear" w:color="auto" w:fill="73E1DB" w:themeFill="accent4" w:themeFillTint="7F"/>
      </w:tcPr>
    </w:tblStylePr>
  </w:style>
  <w:style w:type="table" w:styleId="FarbigesRaster-Akzent5">
    <w:name w:val="Colorful Grid Accent 5"/>
    <w:aliases w:val="SPORTUNION-Tabelle"/>
    <w:basedOn w:val="NormaleTabelle"/>
    <w:uiPriority w:val="73"/>
    <w:rsid w:val="002D3255"/>
    <w:pPr>
      <w:spacing w:before="60" w:after="60" w:line="240" w:lineRule="auto"/>
    </w:pPr>
    <w:rPr>
      <w:rFonts w:ascii="Barlow" w:hAnsi="Barlow"/>
      <w:sz w:val="20"/>
    </w:rPr>
    <w:tblPr>
      <w:tblStyleRowBandSize w:val="1"/>
      <w:tblStyleColBandSize w:val="1"/>
      <w:tblBorders>
        <w:insideV w:val="dotted" w:sz="8" w:space="0" w:color="E97139" w:themeColor="accent1"/>
      </w:tblBorders>
    </w:tblPr>
    <w:tcPr>
      <w:shd w:val="clear" w:color="auto" w:fill="FFFFFF" w:themeFill="background1"/>
      <w:vAlign w:val="center"/>
    </w:tcPr>
    <w:tblStylePr w:type="firstRow">
      <w:rPr>
        <w:rFonts w:ascii="Zilla Slab Light" w:hAnsi="Zilla Slab Light"/>
        <w:b/>
        <w:bCs/>
        <w:i w:val="0"/>
        <w:color w:val="FFFFFF" w:themeColor="background2"/>
        <w:sz w:val="18"/>
        <w:u w:val="none"/>
      </w:rPr>
      <w:tblPr/>
      <w:tcPr>
        <w:shd w:val="clear" w:color="auto" w:fill="E97139" w:themeFill="accent1"/>
      </w:tcPr>
    </w:tblStylePr>
    <w:tblStylePr w:type="lastRow">
      <w:rPr>
        <w:rFonts w:ascii="Minion Pro" w:hAnsi="Minion Pro"/>
        <w:b/>
        <w:bCs/>
        <w:color w:val="FFFFFF" w:themeColor="background2"/>
        <w:sz w:val="18"/>
      </w:rPr>
      <w:tblPr/>
      <w:tcPr>
        <w:shd w:val="clear" w:color="auto" w:fill="808080" w:themeFill="background2" w:themeFillShade="80"/>
      </w:tcPr>
    </w:tblStylePr>
    <w:tblStylePr w:type="firstCol">
      <w:rPr>
        <w:rFonts w:ascii="Zilla Slab Light" w:hAnsi="Zilla Slab Light"/>
        <w:b/>
        <w:i w:val="0"/>
        <w:color w:val="auto"/>
        <w:sz w:val="18"/>
      </w:rPr>
    </w:tblStylePr>
    <w:tblStylePr w:type="lastCol">
      <w:pPr>
        <w:wordWrap/>
        <w:jc w:val="left"/>
      </w:pPr>
      <w:rPr>
        <w:rFonts w:ascii="Barlow Light" w:hAnsi="Barlow Light"/>
        <w:b/>
        <w:i w:val="0"/>
        <w:color w:val="auto"/>
        <w:sz w:val="18"/>
        <w:u w:val="none"/>
      </w:rPr>
    </w:tblStylePr>
    <w:tblStylePr w:type="band1Vert">
      <w:tblPr/>
      <w:tcPr>
        <w:shd w:val="clear" w:color="auto" w:fill="F2F2F2" w:themeFill="background2" w:themeFillShade="F2"/>
      </w:tcPr>
    </w:tblStylePr>
    <w:tblStylePr w:type="band2Vert">
      <w:tblPr/>
      <w:tcPr>
        <w:shd w:val="clear" w:color="auto" w:fill="D9D9D9" w:themeFill="background2" w:themeFillShade="D9"/>
      </w:tcPr>
    </w:tblStylePr>
    <w:tblStylePr w:type="band1Horz">
      <w:tblPr/>
      <w:tcPr>
        <w:shd w:val="clear" w:color="auto" w:fill="EAEAEA"/>
      </w:tcPr>
    </w:tblStylePr>
    <w:tblStylePr w:type="band2Horz">
      <w:tblPr/>
      <w:tcPr>
        <w:shd w:val="clear" w:color="auto" w:fill="F8F8F8"/>
      </w:tcPr>
    </w:tblStylePr>
    <w:tblStylePr w:type="neCell">
      <w:tblPr/>
      <w:tcPr>
        <w:shd w:val="clear" w:color="auto" w:fill="E97139" w:themeFill="text1"/>
      </w:tcPr>
    </w:tblStylePr>
  </w:style>
  <w:style w:type="character" w:customStyle="1" w:styleId="weiss">
    <w:name w:val="weiss"/>
    <w:uiPriority w:val="99"/>
    <w:rsid w:val="003640A2"/>
    <w:rPr>
      <w:outline/>
      <w:color w:val="000000"/>
      <w14:textOutline w14:w="9525" w14:cap="flat" w14:cmpd="sng" w14:algn="ctr">
        <w14:solidFill>
          <w14:srgbClr w14:val="000000"/>
        </w14:solidFill>
        <w14:prstDash w14:val="solid"/>
        <w14:round/>
      </w14:textOutline>
      <w14:textFill>
        <w14:noFill/>
      </w14:textFill>
    </w:rPr>
  </w:style>
  <w:style w:type="paragraph" w:customStyle="1" w:styleId="Infobox1">
    <w:name w:val="Infobox 1"/>
    <w:basedOn w:val="berschrift7"/>
    <w:rsid w:val="003C0A28"/>
    <w:pPr>
      <w:jc w:val="center"/>
    </w:pPr>
  </w:style>
  <w:style w:type="paragraph" w:customStyle="1" w:styleId="Infoboxdunkel">
    <w:name w:val="Infobox dunkel"/>
    <w:basedOn w:val="Infobox1"/>
    <w:rsid w:val="00646886"/>
    <w:rPr>
      <w:color w:val="FFFFFF" w:themeColor="background2"/>
    </w:rPr>
  </w:style>
  <w:style w:type="paragraph" w:styleId="Beschriftung">
    <w:name w:val="caption"/>
    <w:basedOn w:val="Standard"/>
    <w:next w:val="Standard"/>
    <w:uiPriority w:val="35"/>
    <w:unhideWhenUsed/>
    <w:qFormat/>
    <w:rsid w:val="00870343"/>
    <w:pPr>
      <w:spacing w:after="200"/>
    </w:pPr>
    <w:rPr>
      <w:rFonts w:ascii="Barlow Light" w:hAnsi="Barlow Light"/>
      <w:bCs/>
      <w:sz w:val="16"/>
      <w:szCs w:val="18"/>
    </w:rPr>
  </w:style>
  <w:style w:type="paragraph" w:styleId="Verzeichnis2">
    <w:name w:val="toc 2"/>
    <w:basedOn w:val="Standard"/>
    <w:next w:val="Standard"/>
    <w:autoRedefine/>
    <w:uiPriority w:val="39"/>
    <w:unhideWhenUsed/>
    <w:rsid w:val="00B4296D"/>
    <w:pPr>
      <w:spacing w:before="120"/>
      <w:ind w:left="210"/>
    </w:pPr>
    <w:rPr>
      <w:rFonts w:asciiTheme="minorHAnsi" w:hAnsiTheme="minorHAnsi"/>
      <w:i/>
      <w:iCs/>
      <w:sz w:val="20"/>
      <w:szCs w:val="20"/>
    </w:rPr>
  </w:style>
  <w:style w:type="paragraph" w:styleId="Verzeichnis1">
    <w:name w:val="toc 1"/>
    <w:aliases w:val="SPORTUNION-Inhaltsverzeichnis"/>
    <w:basedOn w:val="Standard"/>
    <w:next w:val="Standard"/>
    <w:autoRedefine/>
    <w:uiPriority w:val="39"/>
    <w:unhideWhenUsed/>
    <w:rsid w:val="00B66F07"/>
    <w:pPr>
      <w:spacing w:before="240" w:after="120"/>
    </w:pPr>
    <w:rPr>
      <w:rFonts w:asciiTheme="minorHAnsi" w:hAnsiTheme="minorHAnsi"/>
      <w:b/>
      <w:bCs/>
      <w:sz w:val="20"/>
      <w:szCs w:val="20"/>
    </w:rPr>
  </w:style>
  <w:style w:type="paragraph" w:styleId="Verzeichnis3">
    <w:name w:val="toc 3"/>
    <w:basedOn w:val="Standard"/>
    <w:next w:val="Standard"/>
    <w:autoRedefine/>
    <w:uiPriority w:val="39"/>
    <w:unhideWhenUsed/>
    <w:rsid w:val="00B4296D"/>
    <w:pPr>
      <w:ind w:left="420"/>
    </w:pPr>
    <w:rPr>
      <w:rFonts w:asciiTheme="minorHAnsi" w:hAnsiTheme="minorHAnsi"/>
      <w:sz w:val="20"/>
      <w:szCs w:val="20"/>
    </w:rPr>
  </w:style>
  <w:style w:type="character" w:styleId="Hyperlink">
    <w:name w:val="Hyperlink"/>
    <w:basedOn w:val="Absatz-Standardschriftart"/>
    <w:uiPriority w:val="99"/>
    <w:unhideWhenUsed/>
    <w:rsid w:val="00D47CD7"/>
    <w:rPr>
      <w:color w:val="E97139" w:themeColor="hyperlink"/>
      <w:u w:val="single"/>
    </w:rPr>
  </w:style>
  <w:style w:type="paragraph" w:styleId="Verzeichnis4">
    <w:name w:val="toc 4"/>
    <w:basedOn w:val="Standard"/>
    <w:next w:val="Standard"/>
    <w:autoRedefine/>
    <w:uiPriority w:val="39"/>
    <w:unhideWhenUsed/>
    <w:rsid w:val="00D47CD7"/>
    <w:pPr>
      <w:ind w:left="630"/>
    </w:pPr>
    <w:rPr>
      <w:rFonts w:asciiTheme="minorHAnsi" w:hAnsiTheme="minorHAnsi"/>
      <w:sz w:val="20"/>
      <w:szCs w:val="20"/>
    </w:rPr>
  </w:style>
  <w:style w:type="paragraph" w:styleId="Verzeichnis5">
    <w:name w:val="toc 5"/>
    <w:basedOn w:val="Standard"/>
    <w:next w:val="Standard"/>
    <w:autoRedefine/>
    <w:uiPriority w:val="39"/>
    <w:unhideWhenUsed/>
    <w:rsid w:val="00D47CD7"/>
    <w:pPr>
      <w:ind w:left="840"/>
    </w:pPr>
    <w:rPr>
      <w:rFonts w:asciiTheme="minorHAnsi" w:hAnsiTheme="minorHAnsi"/>
      <w:sz w:val="20"/>
      <w:szCs w:val="20"/>
    </w:rPr>
  </w:style>
  <w:style w:type="paragraph" w:styleId="Verzeichnis6">
    <w:name w:val="toc 6"/>
    <w:basedOn w:val="Standard"/>
    <w:next w:val="Standard"/>
    <w:autoRedefine/>
    <w:uiPriority w:val="39"/>
    <w:unhideWhenUsed/>
    <w:rsid w:val="00D47CD7"/>
    <w:pPr>
      <w:ind w:left="1050"/>
    </w:pPr>
    <w:rPr>
      <w:rFonts w:asciiTheme="minorHAnsi" w:hAnsiTheme="minorHAnsi"/>
      <w:sz w:val="20"/>
      <w:szCs w:val="20"/>
    </w:rPr>
  </w:style>
  <w:style w:type="paragraph" w:styleId="Inhaltsverzeichnisberschrift">
    <w:name w:val="TOC Heading"/>
    <w:basedOn w:val="berschrift1"/>
    <w:next w:val="Standard"/>
    <w:uiPriority w:val="39"/>
    <w:unhideWhenUsed/>
    <w:rsid w:val="00BF6FA2"/>
    <w:pPr>
      <w:spacing w:line="276" w:lineRule="auto"/>
      <w:outlineLvl w:val="9"/>
    </w:pPr>
    <w:rPr>
      <w:color w:val="C34C15" w:themeColor="accent1" w:themeShade="BF"/>
      <w:sz w:val="28"/>
      <w:lang w:val="de-DE"/>
    </w:rPr>
  </w:style>
  <w:style w:type="paragraph" w:styleId="IntensivesZitat">
    <w:name w:val="Intense Quote"/>
    <w:basedOn w:val="Standard"/>
    <w:next w:val="Standard"/>
    <w:link w:val="IntensivesZitatZchn"/>
    <w:uiPriority w:val="30"/>
    <w:rsid w:val="008E10D2"/>
    <w:pPr>
      <w:pBdr>
        <w:top w:val="single" w:sz="4" w:space="10" w:color="E97139" w:themeColor="accent1"/>
        <w:bottom w:val="single" w:sz="4" w:space="10" w:color="E97139" w:themeColor="accent1"/>
      </w:pBdr>
      <w:spacing w:before="360" w:after="360"/>
      <w:ind w:left="864" w:right="864"/>
      <w:jc w:val="center"/>
    </w:pPr>
    <w:rPr>
      <w:i/>
      <w:iCs/>
      <w:color w:val="E97139" w:themeColor="accent1"/>
    </w:rPr>
  </w:style>
  <w:style w:type="character" w:customStyle="1" w:styleId="IntensivesZitatZchn">
    <w:name w:val="Intensives Zitat Zchn"/>
    <w:basedOn w:val="Absatz-Standardschriftart"/>
    <w:link w:val="IntensivesZitat"/>
    <w:uiPriority w:val="30"/>
    <w:rsid w:val="008E10D2"/>
    <w:rPr>
      <w:rFonts w:ascii="Zilla Slab Light" w:hAnsi="Zilla Slab Light"/>
      <w:i/>
      <w:iCs/>
      <w:color w:val="E97139" w:themeColor="accent1"/>
      <w:sz w:val="19"/>
    </w:rPr>
  </w:style>
  <w:style w:type="paragraph" w:styleId="Abbildungsverzeichnis">
    <w:name w:val="table of figures"/>
    <w:basedOn w:val="Standard"/>
    <w:next w:val="Standard"/>
    <w:uiPriority w:val="99"/>
    <w:unhideWhenUsed/>
    <w:rsid w:val="00011294"/>
    <w:rPr>
      <w:rFonts w:ascii="Barlow Light" w:hAnsi="Barlow Light"/>
      <w:sz w:val="18"/>
    </w:rPr>
  </w:style>
  <w:style w:type="character" w:styleId="Kommentarzeichen">
    <w:name w:val="annotation reference"/>
    <w:basedOn w:val="Absatz-Standardschriftart"/>
    <w:uiPriority w:val="99"/>
    <w:semiHidden/>
    <w:unhideWhenUsed/>
    <w:rsid w:val="00DB7EED"/>
    <w:rPr>
      <w:sz w:val="16"/>
      <w:szCs w:val="16"/>
    </w:rPr>
  </w:style>
  <w:style w:type="paragraph" w:styleId="Kommentartext">
    <w:name w:val="annotation text"/>
    <w:basedOn w:val="Standard"/>
    <w:link w:val="KommentartextZchn"/>
    <w:uiPriority w:val="99"/>
    <w:semiHidden/>
    <w:unhideWhenUsed/>
    <w:rsid w:val="00DB7EED"/>
    <w:rPr>
      <w:sz w:val="20"/>
      <w:szCs w:val="20"/>
    </w:rPr>
  </w:style>
  <w:style w:type="character" w:customStyle="1" w:styleId="KommentartextZchn">
    <w:name w:val="Kommentartext Zchn"/>
    <w:basedOn w:val="Absatz-Standardschriftart"/>
    <w:link w:val="Kommentartext"/>
    <w:uiPriority w:val="99"/>
    <w:semiHidden/>
    <w:rsid w:val="00DB7EED"/>
    <w:rPr>
      <w:rFonts w:ascii="Zilla Slab Light" w:hAnsi="Zilla Slab Light"/>
      <w:sz w:val="20"/>
      <w:szCs w:val="20"/>
    </w:rPr>
  </w:style>
  <w:style w:type="paragraph" w:styleId="Kommentarthema">
    <w:name w:val="annotation subject"/>
    <w:basedOn w:val="Kommentartext"/>
    <w:next w:val="Kommentartext"/>
    <w:link w:val="KommentarthemaZchn"/>
    <w:uiPriority w:val="99"/>
    <w:semiHidden/>
    <w:unhideWhenUsed/>
    <w:rsid w:val="00DB7EED"/>
    <w:rPr>
      <w:b/>
      <w:bCs/>
    </w:rPr>
  </w:style>
  <w:style w:type="character" w:customStyle="1" w:styleId="KommentarthemaZchn">
    <w:name w:val="Kommentarthema Zchn"/>
    <w:basedOn w:val="KommentartextZchn"/>
    <w:link w:val="Kommentarthema"/>
    <w:uiPriority w:val="99"/>
    <w:semiHidden/>
    <w:rsid w:val="00DB7EED"/>
    <w:rPr>
      <w:rFonts w:ascii="Zilla Slab Light" w:hAnsi="Zilla Slab Light"/>
      <w:b/>
      <w:bCs/>
      <w:sz w:val="20"/>
      <w:szCs w:val="20"/>
    </w:rPr>
  </w:style>
  <w:style w:type="paragraph" w:styleId="Zitat">
    <w:name w:val="Quote"/>
    <w:aliases w:val="Zitat 2"/>
    <w:basedOn w:val="Standard"/>
    <w:next w:val="Standard"/>
    <w:link w:val="ZitatZchn"/>
    <w:uiPriority w:val="29"/>
    <w:qFormat/>
    <w:rsid w:val="00710207"/>
    <w:pPr>
      <w:spacing w:before="60"/>
    </w:pPr>
    <w:rPr>
      <w:rFonts w:ascii="Barlow" w:hAnsi="Barlow"/>
      <w:i/>
      <w:iCs/>
      <w:sz w:val="28"/>
    </w:rPr>
  </w:style>
  <w:style w:type="character" w:customStyle="1" w:styleId="ZitatZchn">
    <w:name w:val="Zitat Zchn"/>
    <w:aliases w:val="Zitat 2 Zchn"/>
    <w:basedOn w:val="Absatz-Standardschriftart"/>
    <w:link w:val="Zitat"/>
    <w:uiPriority w:val="29"/>
    <w:rsid w:val="00710207"/>
    <w:rPr>
      <w:rFonts w:ascii="Barlow" w:hAnsi="Barlow"/>
      <w:i/>
      <w:iCs/>
      <w:sz w:val="28"/>
    </w:rPr>
  </w:style>
  <w:style w:type="paragraph" w:customStyle="1" w:styleId="H4Infoboxdunkel">
    <w:name w:val="H4 Infobox dunkel"/>
    <w:basedOn w:val="berschrift5"/>
    <w:link w:val="H4InfoboxdunkelZchn"/>
    <w:rsid w:val="00120011"/>
    <w:pPr>
      <w:outlineLvl w:val="9"/>
    </w:pPr>
    <w:rPr>
      <w:color w:val="FFFFFF" w:themeColor="background1"/>
    </w:rPr>
  </w:style>
  <w:style w:type="paragraph" w:customStyle="1" w:styleId="TextfeldH4orange">
    <w:name w:val="Textfeld H4 orange"/>
    <w:basedOn w:val="berschrift5"/>
    <w:link w:val="TextfeldH4orangeZchn"/>
    <w:rsid w:val="007A3112"/>
  </w:style>
  <w:style w:type="character" w:customStyle="1" w:styleId="H4InfoboxdunkelZchn">
    <w:name w:val="H4 Infobox dunkel Zchn"/>
    <w:basedOn w:val="berschrift5Zchn"/>
    <w:link w:val="H4Infoboxdunkel"/>
    <w:rsid w:val="00120011"/>
    <w:rPr>
      <w:rFonts w:asciiTheme="majorHAnsi" w:eastAsiaTheme="majorEastAsia" w:hAnsiTheme="majorHAnsi" w:cstheme="majorBidi"/>
      <w:b/>
      <w:color w:val="FFFFFF" w:themeColor="background1"/>
      <w:sz w:val="18"/>
    </w:rPr>
  </w:style>
  <w:style w:type="paragraph" w:customStyle="1" w:styleId="Infoboxberschrift">
    <w:name w:val="Infobox Überschrift"/>
    <w:basedOn w:val="berschrift5"/>
    <w:link w:val="InfoboxberschriftZchn"/>
    <w:qFormat/>
    <w:rsid w:val="00646886"/>
    <w:pPr>
      <w:keepNext w:val="0"/>
      <w:jc w:val="center"/>
      <w:outlineLvl w:val="9"/>
    </w:pPr>
    <w:rPr>
      <w:rFonts w:asciiTheme="minorHAnsi" w:hAnsiTheme="minorHAnsi"/>
    </w:rPr>
  </w:style>
  <w:style w:type="character" w:customStyle="1" w:styleId="TextfeldH4orangeZchn">
    <w:name w:val="Textfeld H4 orange Zchn"/>
    <w:basedOn w:val="berschrift5Zchn"/>
    <w:link w:val="TextfeldH4orange"/>
    <w:rsid w:val="007A3112"/>
    <w:rPr>
      <w:rFonts w:asciiTheme="majorHAnsi" w:eastAsiaTheme="majorEastAsia" w:hAnsiTheme="majorHAnsi" w:cstheme="majorBidi"/>
      <w:b/>
      <w:color w:val="E97139" w:themeColor="accent1"/>
      <w:sz w:val="18"/>
    </w:rPr>
  </w:style>
  <w:style w:type="character" w:styleId="Fett">
    <w:name w:val="Strong"/>
    <w:aliases w:val="Sans2"/>
    <w:basedOn w:val="Absatz-Standardschriftart"/>
    <w:uiPriority w:val="22"/>
    <w:rsid w:val="00064313"/>
    <w:rPr>
      <w:rFonts w:ascii="Barlow Light" w:hAnsi="Barlow Light"/>
      <w:b w:val="0"/>
      <w:bCs/>
      <w:sz w:val="20"/>
    </w:rPr>
  </w:style>
  <w:style w:type="character" w:customStyle="1" w:styleId="InfoboxberschriftZchn">
    <w:name w:val="Infobox Überschrift Zchn"/>
    <w:basedOn w:val="berschrift5Zchn"/>
    <w:link w:val="Infoboxberschrift"/>
    <w:rsid w:val="00646886"/>
    <w:rPr>
      <w:rFonts w:ascii="Barlow" w:eastAsiaTheme="majorEastAsia" w:hAnsi="Barlow" w:cstheme="majorBidi"/>
      <w:b/>
      <w:color w:val="E97139" w:themeColor="accent1"/>
      <w:sz w:val="20"/>
    </w:rPr>
  </w:style>
  <w:style w:type="character" w:styleId="IntensiverVerweis">
    <w:name w:val="Intense Reference"/>
    <w:basedOn w:val="Absatz-Standardschriftart"/>
    <w:uiPriority w:val="32"/>
    <w:rsid w:val="003C0DDD"/>
    <w:rPr>
      <w:b/>
      <w:bCs/>
      <w:smallCaps/>
      <w:color w:val="E97139" w:themeColor="accent1"/>
      <w:spacing w:val="5"/>
    </w:rPr>
  </w:style>
  <w:style w:type="paragraph" w:customStyle="1" w:styleId="H3Infobox">
    <w:name w:val="H3 Infobox"/>
    <w:basedOn w:val="berschrift4"/>
    <w:link w:val="H3InfoboxZchn"/>
    <w:rsid w:val="00766F82"/>
    <w:pPr>
      <w:jc w:val="center"/>
      <w:outlineLvl w:val="9"/>
    </w:pPr>
  </w:style>
  <w:style w:type="character" w:styleId="SchwacherVerweis">
    <w:name w:val="Subtle Reference"/>
    <w:basedOn w:val="Absatz-Standardschriftart"/>
    <w:uiPriority w:val="31"/>
    <w:rsid w:val="003C0DDD"/>
    <w:rPr>
      <w:smallCaps/>
      <w:color w:val="F0A27E" w:themeColor="text1" w:themeTint="A5"/>
    </w:rPr>
  </w:style>
  <w:style w:type="paragraph" w:customStyle="1" w:styleId="H2Infobox">
    <w:name w:val="H2 Infobox"/>
    <w:basedOn w:val="berschrift3"/>
    <w:link w:val="H2InfoboxZchn"/>
    <w:rsid w:val="00766F82"/>
    <w:pPr>
      <w:outlineLvl w:val="9"/>
    </w:pPr>
  </w:style>
  <w:style w:type="character" w:customStyle="1" w:styleId="H3InfoboxZchn">
    <w:name w:val="H3 Infobox Zchn"/>
    <w:basedOn w:val="berschrift4Zchn"/>
    <w:link w:val="H3Infobox"/>
    <w:rsid w:val="00766F82"/>
    <w:rPr>
      <w:rFonts w:asciiTheme="majorHAnsi" w:eastAsiaTheme="majorEastAsia" w:hAnsiTheme="majorHAnsi" w:cstheme="majorBidi"/>
      <w:b/>
      <w:bCs/>
      <w:iCs/>
      <w:color w:val="E97139" w:themeColor="accent1"/>
    </w:rPr>
  </w:style>
  <w:style w:type="character" w:customStyle="1" w:styleId="H2InfoboxZchn">
    <w:name w:val="H2 Infobox Zchn"/>
    <w:basedOn w:val="berschrift3Zchn"/>
    <w:link w:val="H2Infobox"/>
    <w:rsid w:val="00766F82"/>
    <w:rPr>
      <w:rFonts w:asciiTheme="majorHAnsi" w:eastAsiaTheme="majorEastAsia" w:hAnsiTheme="majorHAnsi" w:cstheme="majorBidi"/>
      <w:b/>
      <w:bCs/>
      <w:color w:val="E97139" w:themeColor="accent1"/>
      <w:sz w:val="32"/>
    </w:rPr>
  </w:style>
  <w:style w:type="paragraph" w:customStyle="1" w:styleId="InfoboxText">
    <w:name w:val="Infobox Text"/>
    <w:basedOn w:val="berschrift7"/>
    <w:link w:val="InfoboxTextZchn"/>
    <w:qFormat/>
    <w:rsid w:val="00850DCC"/>
    <w:rPr>
      <w:color w:val="E97139" w:themeColor="accent1"/>
    </w:rPr>
  </w:style>
  <w:style w:type="character" w:customStyle="1" w:styleId="InfoboxTextZchn">
    <w:name w:val="Infobox Text Zchn"/>
    <w:basedOn w:val="berschrift7Zchn"/>
    <w:link w:val="InfoboxText"/>
    <w:rsid w:val="00850DCC"/>
    <w:rPr>
      <w:rFonts w:ascii="Barlow Light" w:eastAsiaTheme="majorEastAsia" w:hAnsi="Barlow Light" w:cstheme="majorBidi"/>
      <w:iCs/>
      <w:color w:val="E97139" w:themeColor="accent1"/>
      <w:sz w:val="18"/>
    </w:rPr>
  </w:style>
  <w:style w:type="paragraph" w:customStyle="1" w:styleId="NummerierteListe">
    <w:name w:val="Nummerierte Liste"/>
    <w:basedOn w:val="Listenabsatz"/>
    <w:link w:val="NummerierteListeZchn"/>
    <w:rsid w:val="00BC14AD"/>
    <w:pPr>
      <w:numPr>
        <w:numId w:val="1"/>
      </w:numPr>
    </w:pPr>
    <w:rPr>
      <w:szCs w:val="20"/>
    </w:rPr>
  </w:style>
  <w:style w:type="character" w:customStyle="1" w:styleId="ListenabsatzZchn">
    <w:name w:val="Listenabsatz Zchn"/>
    <w:basedOn w:val="Absatz-Standardschriftart"/>
    <w:link w:val="Listenabsatz"/>
    <w:uiPriority w:val="34"/>
    <w:rsid w:val="00223242"/>
    <w:rPr>
      <w:rFonts w:ascii="Barlow Light" w:hAnsi="Barlow Light"/>
      <w:sz w:val="20"/>
    </w:rPr>
  </w:style>
  <w:style w:type="character" w:customStyle="1" w:styleId="NummerierteListeZchn">
    <w:name w:val="Nummerierte Liste Zchn"/>
    <w:basedOn w:val="ListenabsatzZchn"/>
    <w:link w:val="NummerierteListe"/>
    <w:rsid w:val="00BC14AD"/>
    <w:rPr>
      <w:rFonts w:ascii="Barlow Light" w:hAnsi="Barlow Light"/>
      <w:sz w:val="20"/>
      <w:szCs w:val="20"/>
    </w:rPr>
  </w:style>
  <w:style w:type="paragraph" w:styleId="Verzeichnis7">
    <w:name w:val="toc 7"/>
    <w:basedOn w:val="Standard"/>
    <w:next w:val="Standard"/>
    <w:autoRedefine/>
    <w:uiPriority w:val="39"/>
    <w:unhideWhenUsed/>
    <w:rsid w:val="00B8354C"/>
    <w:pPr>
      <w:ind w:left="1260"/>
    </w:pPr>
    <w:rPr>
      <w:rFonts w:asciiTheme="minorHAnsi" w:hAnsiTheme="minorHAnsi"/>
      <w:sz w:val="20"/>
      <w:szCs w:val="20"/>
    </w:rPr>
  </w:style>
  <w:style w:type="paragraph" w:styleId="Verzeichnis8">
    <w:name w:val="toc 8"/>
    <w:basedOn w:val="Standard"/>
    <w:next w:val="Standard"/>
    <w:autoRedefine/>
    <w:uiPriority w:val="39"/>
    <w:unhideWhenUsed/>
    <w:rsid w:val="00B8354C"/>
    <w:pPr>
      <w:ind w:left="1470"/>
    </w:pPr>
    <w:rPr>
      <w:rFonts w:asciiTheme="minorHAnsi" w:hAnsiTheme="minorHAnsi"/>
      <w:sz w:val="20"/>
      <w:szCs w:val="20"/>
    </w:rPr>
  </w:style>
  <w:style w:type="paragraph" w:styleId="Verzeichnis9">
    <w:name w:val="toc 9"/>
    <w:basedOn w:val="Standard"/>
    <w:next w:val="Standard"/>
    <w:autoRedefine/>
    <w:uiPriority w:val="39"/>
    <w:unhideWhenUsed/>
    <w:rsid w:val="00B8354C"/>
    <w:pPr>
      <w:ind w:left="1680"/>
    </w:pPr>
    <w:rPr>
      <w:rFonts w:asciiTheme="minorHAnsi" w:hAnsiTheme="minorHAnsi"/>
      <w:sz w:val="20"/>
      <w:szCs w:val="20"/>
    </w:rPr>
  </w:style>
  <w:style w:type="paragraph" w:customStyle="1" w:styleId="TitelblattH-klein2">
    <w:name w:val="Titelblatt H-klein 2"/>
    <w:basedOn w:val="berschrift8"/>
    <w:next w:val="berschrift9"/>
    <w:link w:val="TitelblattH-klein2Zchn"/>
    <w:qFormat/>
    <w:rsid w:val="004B2A0C"/>
    <w:rPr>
      <w:rFonts w:ascii="Barlow Light" w:hAnsi="Barlow Light"/>
      <w:szCs w:val="50"/>
    </w:rPr>
  </w:style>
  <w:style w:type="character" w:customStyle="1" w:styleId="TitelblattH-klein2Zchn">
    <w:name w:val="Titelblatt H-klein 2 Zchn"/>
    <w:basedOn w:val="berschrift8Zchn"/>
    <w:link w:val="TitelblattH-klein2"/>
    <w:rsid w:val="004B2A0C"/>
    <w:rPr>
      <w:rFonts w:ascii="Barlow Light" w:eastAsiaTheme="majorEastAsia" w:hAnsi="Barlow Light" w:cstheme="majorBidi"/>
      <w:b/>
      <w:i/>
      <w:sz w:val="50"/>
      <w:szCs w:val="50"/>
    </w:rPr>
  </w:style>
  <w:style w:type="numbering" w:customStyle="1" w:styleId="SPORTUNION">
    <w:name w:val="SPORTUNION"/>
    <w:uiPriority w:val="99"/>
    <w:rsid w:val="002B2F99"/>
    <w:pPr>
      <w:numPr>
        <w:numId w:val="6"/>
      </w:numPr>
    </w:pPr>
  </w:style>
  <w:style w:type="paragraph" w:customStyle="1" w:styleId="SPORTUNION-Liste">
    <w:name w:val="SPORTUNION-Liste"/>
    <w:basedOn w:val="NummerierteListe"/>
    <w:link w:val="SPORTUNION-ListeZchn"/>
    <w:qFormat/>
    <w:rsid w:val="0064494F"/>
    <w:pPr>
      <w:numPr>
        <w:numId w:val="8"/>
      </w:numPr>
    </w:pPr>
  </w:style>
  <w:style w:type="character" w:customStyle="1" w:styleId="SPORTUNION-ListeZchn">
    <w:name w:val="SPORTUNION-Liste Zchn"/>
    <w:basedOn w:val="NummerierteListeZchn"/>
    <w:link w:val="SPORTUNION-Liste"/>
    <w:rsid w:val="00A257C9"/>
    <w:rPr>
      <w:rFonts w:ascii="Barlow Light" w:hAnsi="Barlow Light"/>
      <w:sz w:val="20"/>
      <w:szCs w:val="20"/>
    </w:rPr>
  </w:style>
  <w:style w:type="paragraph" w:styleId="Aufzhlungszeichen">
    <w:name w:val="List Bullet"/>
    <w:basedOn w:val="Standard"/>
    <w:uiPriority w:val="99"/>
    <w:semiHidden/>
    <w:unhideWhenUsed/>
    <w:rsid w:val="004563F5"/>
    <w:pPr>
      <w:numPr>
        <w:numId w:val="13"/>
      </w:numPr>
      <w:contextualSpacing/>
    </w:pPr>
  </w:style>
  <w:style w:type="character" w:styleId="IntensiveHervorhebung">
    <w:name w:val="Intense Emphasis"/>
    <w:basedOn w:val="Absatz-Standardschriftart"/>
    <w:uiPriority w:val="21"/>
    <w:rsid w:val="003C0DDD"/>
    <w:rPr>
      <w:i/>
      <w:iCs/>
      <w:color w:val="E97139" w:themeColor="accent1"/>
    </w:rPr>
  </w:style>
  <w:style w:type="character" w:styleId="SchwacheHervorhebung">
    <w:name w:val="Subtle Emphasis"/>
    <w:basedOn w:val="Absatz-Standardschriftart"/>
    <w:uiPriority w:val="19"/>
    <w:rsid w:val="003C0DDD"/>
    <w:rPr>
      <w:i/>
      <w:iCs/>
      <w:color w:val="EE946A" w:themeColor="text1" w:themeTint="BF"/>
    </w:rPr>
  </w:style>
  <w:style w:type="paragraph" w:customStyle="1" w:styleId="Tabelle">
    <w:name w:val="Tabelle"/>
    <w:basedOn w:val="Standard"/>
    <w:link w:val="TabelleZchn"/>
    <w:qFormat/>
    <w:rsid w:val="004827BD"/>
    <w:pPr>
      <w:spacing w:before="60" w:after="60"/>
    </w:pPr>
    <w:rPr>
      <w:rFonts w:ascii="Barlow Light" w:hAnsi="Barlow Light"/>
      <w:sz w:val="20"/>
      <w:szCs w:val="20"/>
    </w:rPr>
  </w:style>
  <w:style w:type="character" w:customStyle="1" w:styleId="TabelleZchn">
    <w:name w:val="Tabelle Zchn"/>
    <w:basedOn w:val="Absatz-Standardschriftart"/>
    <w:link w:val="Tabelle"/>
    <w:rsid w:val="004827BD"/>
    <w:rPr>
      <w:rFonts w:ascii="Barlow Light" w:hAnsi="Barlow Light"/>
      <w:sz w:val="20"/>
      <w:szCs w:val="20"/>
    </w:rPr>
  </w:style>
  <w:style w:type="character" w:customStyle="1" w:styleId="NichtaufgelsteErwhnung1">
    <w:name w:val="Nicht aufgelöste Erwähnung1"/>
    <w:basedOn w:val="Absatz-Standardschriftart"/>
    <w:uiPriority w:val="99"/>
    <w:semiHidden/>
    <w:unhideWhenUsed/>
    <w:rsid w:val="002D3255"/>
    <w:rPr>
      <w:color w:val="605E5C"/>
      <w:shd w:val="clear" w:color="auto" w:fill="E1DFDD"/>
    </w:rPr>
  </w:style>
  <w:style w:type="character" w:styleId="Platzhaltertext">
    <w:name w:val="Placeholder Text"/>
    <w:basedOn w:val="Absatz-Standardschriftart"/>
    <w:uiPriority w:val="99"/>
    <w:semiHidden/>
    <w:rsid w:val="004E3D4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haidacher\AppData\Local\Packages\Microsoft.MicrosoftEdge_8wekyb3d8bbwe\TempState\Downloads\20180801_SPORTUNION-Word-Dokument-Allgemein%20(1).dotx" TargetMode="External"/></Relationships>
</file>

<file path=word/theme/theme1.xml><?xml version="1.0" encoding="utf-8"?>
<a:theme xmlns:a="http://schemas.openxmlformats.org/drawingml/2006/main" name="Larissa-Design">
  <a:themeElements>
    <a:clrScheme name="Sportunion">
      <a:dk1>
        <a:srgbClr val="E97139"/>
      </a:dk1>
      <a:lt1>
        <a:srgbClr val="FFFFFF"/>
      </a:lt1>
      <a:dk2>
        <a:srgbClr val="F2F2F2"/>
      </a:dk2>
      <a:lt2>
        <a:srgbClr val="FFFFFF"/>
      </a:lt2>
      <a:accent1>
        <a:srgbClr val="E97139"/>
      </a:accent1>
      <a:accent2>
        <a:srgbClr val="E33539"/>
      </a:accent2>
      <a:accent3>
        <a:srgbClr val="BF3655"/>
      </a:accent3>
      <a:accent4>
        <a:srgbClr val="1E8C86"/>
      </a:accent4>
      <a:accent5>
        <a:srgbClr val="036B8F"/>
      </a:accent5>
      <a:accent6>
        <a:srgbClr val="8DA114"/>
      </a:accent6>
      <a:hlink>
        <a:srgbClr val="E97139"/>
      </a:hlink>
      <a:folHlink>
        <a:srgbClr val="E97139"/>
      </a:folHlink>
    </a:clrScheme>
    <a:fontScheme name="Sportunion">
      <a:majorFont>
        <a:latin typeface="Barlow Bold"/>
        <a:ea typeface=""/>
        <a:cs typeface=""/>
      </a:majorFont>
      <a:minorFont>
        <a:latin typeface="Barlow"/>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0CD332-76D5-46C1-BB7E-3CE850488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20180801_SPORTUNION-Word-Dokument-Allgemein (1).dotx</Template>
  <TotalTime>0</TotalTime>
  <Pages>1</Pages>
  <Words>158</Words>
  <Characters>999</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Haidacher</dc:creator>
  <cp:keywords/>
  <dc:description/>
  <cp:lastModifiedBy>Theresa Eidenhammer</cp:lastModifiedBy>
  <cp:revision>5</cp:revision>
  <cp:lastPrinted>2025-07-29T12:04:00Z</cp:lastPrinted>
  <dcterms:created xsi:type="dcterms:W3CDTF">2025-07-29T11:42:00Z</dcterms:created>
  <dcterms:modified xsi:type="dcterms:W3CDTF">2025-07-29T12:07:00Z</dcterms:modified>
</cp:coreProperties>
</file>